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19C" w:rsidRDefault="0018119C" w:rsidP="0018119C">
      <w:pPr>
        <w:jc w:val="center"/>
      </w:pPr>
    </w:p>
    <w:p w:rsidR="0018119C" w:rsidRDefault="00B0486D" w:rsidP="0018119C">
      <w:pPr>
        <w:jc w:val="center"/>
      </w:pPr>
      <w:r>
        <w:rPr>
          <w:noProof/>
        </w:rPr>
        <w:drawing>
          <wp:inline distT="0" distB="0" distL="0" distR="0">
            <wp:extent cx="6045835" cy="849772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олдоговор титульник.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57530" cy="8514160"/>
                    </a:xfrm>
                    <a:prstGeom prst="rect">
                      <a:avLst/>
                    </a:prstGeom>
                  </pic:spPr>
                </pic:pic>
              </a:graphicData>
            </a:graphic>
          </wp:inline>
        </w:drawing>
      </w:r>
    </w:p>
    <w:p w:rsidR="00BF5E65" w:rsidRDefault="00BF5E65" w:rsidP="0018119C">
      <w:pPr>
        <w:jc w:val="center"/>
      </w:pPr>
    </w:p>
    <w:p w:rsidR="00BF5E65" w:rsidRDefault="00BF5E65" w:rsidP="0018119C">
      <w:pPr>
        <w:jc w:val="center"/>
      </w:pPr>
    </w:p>
    <w:p w:rsidR="00BF5E65" w:rsidRDefault="00BF5E65" w:rsidP="0018119C">
      <w:pPr>
        <w:jc w:val="center"/>
      </w:pPr>
    </w:p>
    <w:p w:rsidR="0018119C" w:rsidRDefault="0018119C" w:rsidP="0018119C">
      <w:pPr>
        <w:jc w:val="center"/>
      </w:pPr>
      <w:r>
        <w:t>ОГЛАВЛЕНИЕ</w:t>
      </w: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034"/>
        <w:gridCol w:w="537"/>
      </w:tblGrid>
      <w:tr w:rsidR="0018119C">
        <w:tc>
          <w:tcPr>
            <w:tcW w:w="9322" w:type="dxa"/>
          </w:tcPr>
          <w:p w:rsidR="0018119C" w:rsidRDefault="0018119C" w:rsidP="003853AA">
            <w:pPr>
              <w:numPr>
                <w:ilvl w:val="0"/>
                <w:numId w:val="1"/>
              </w:numPr>
              <w:contextualSpacing/>
            </w:pPr>
            <w:r>
              <w:t>ОБЩИЕ ПОЛОЖЕНИЯ  …………………………………………………........</w:t>
            </w:r>
          </w:p>
          <w:p w:rsidR="0018119C" w:rsidRDefault="0018119C" w:rsidP="003853AA">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3853AA">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3853AA">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3853AA">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3853AA">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3853AA">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3853AA">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3853AA">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3853AA">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3853AA">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3853AA">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3853AA">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3853AA">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CC2132">
              <w:rPr>
                <w:color w:val="000000"/>
              </w:rPr>
              <w:t>3</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CC2132">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CC2132">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CC2132">
              <w:rPr>
                <w:color w:val="000000"/>
              </w:rPr>
              <w:t>3</w:t>
            </w:r>
          </w:p>
          <w:p w:rsidR="0018119C" w:rsidRDefault="0018119C">
            <w:pPr>
              <w:autoSpaceDE w:val="0"/>
              <w:autoSpaceDN w:val="0"/>
              <w:adjustRightInd w:val="0"/>
              <w:jc w:val="center"/>
              <w:rPr>
                <w:color w:val="000000"/>
              </w:rPr>
            </w:pPr>
          </w:p>
          <w:p w:rsidR="0018119C" w:rsidRDefault="00CC2132" w:rsidP="00CC2132">
            <w:pPr>
              <w:autoSpaceDE w:val="0"/>
              <w:autoSpaceDN w:val="0"/>
              <w:adjustRightInd w:val="0"/>
              <w:rPr>
                <w:color w:val="000000"/>
              </w:rPr>
            </w:pPr>
            <w:r>
              <w:rPr>
                <w:color w:val="000000"/>
              </w:rPr>
              <w:t xml:space="preserve"> 48</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CC2132">
              <w:rPr>
                <w:color w:val="000000"/>
              </w:rPr>
              <w:t>2</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CC213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CC2132">
              <w:rPr>
                <w:color w:val="000000"/>
              </w:rPr>
              <w:t>5</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CC2132">
              <w:rPr>
                <w:color w:val="000000"/>
              </w:rPr>
              <w:t>6</w:t>
            </w:r>
          </w:p>
          <w:p w:rsidR="0018119C" w:rsidRDefault="0018119C">
            <w:pPr>
              <w:autoSpaceDE w:val="0"/>
              <w:autoSpaceDN w:val="0"/>
              <w:adjustRightInd w:val="0"/>
              <w:jc w:val="center"/>
              <w:rPr>
                <w:color w:val="000000"/>
              </w:rPr>
            </w:pPr>
          </w:p>
          <w:p w:rsidR="0018119C" w:rsidRDefault="00CC2132">
            <w:pPr>
              <w:autoSpaceDE w:val="0"/>
              <w:autoSpaceDN w:val="0"/>
              <w:adjustRightInd w:val="0"/>
              <w:jc w:val="center"/>
              <w:rPr>
                <w:color w:val="000000"/>
              </w:rPr>
            </w:pPr>
            <w:r>
              <w:rPr>
                <w:color w:val="000000"/>
              </w:rPr>
              <w:t>58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CC2132">
              <w:rPr>
                <w:color w:val="000000"/>
              </w:rPr>
              <w:t>1</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CC2132">
              <w:rPr>
                <w:color w:val="000000"/>
              </w:rPr>
              <w:t>2</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CC2132">
              <w:rPr>
                <w:color w:val="000000"/>
              </w:rPr>
              <w:t>3</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Pr="002E6B19"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E33CA8">
        <w:rPr>
          <w:color w:val="000000"/>
          <w:spacing w:val="-1"/>
        </w:rPr>
        <w:t>Муниципальном автономном</w:t>
      </w:r>
      <w:r>
        <w:rPr>
          <w:color w:val="000000"/>
          <w:spacing w:val="-1"/>
        </w:rPr>
        <w:t xml:space="preserve"> дошкольном образовательном учреждении </w:t>
      </w:r>
      <w:r w:rsidRPr="002E6B19">
        <w:rPr>
          <w:spacing w:val="-1"/>
        </w:rPr>
        <w:t>«Детский сад №</w:t>
      </w:r>
      <w:r w:rsidR="00E33CA8" w:rsidRPr="002E6B19">
        <w:rPr>
          <w:spacing w:val="-1"/>
        </w:rPr>
        <w:t>42 комбинированного вида</w:t>
      </w:r>
      <w:r w:rsidRPr="002E6B19">
        <w:rPr>
          <w:spacing w:val="-1"/>
        </w:rPr>
        <w:t xml:space="preserve">» </w:t>
      </w:r>
      <w:r w:rsidR="00E33CA8" w:rsidRPr="002E6B19">
        <w:rPr>
          <w:spacing w:val="-1"/>
        </w:rPr>
        <w:t>Приволжского района г. Казани (далее МА</w:t>
      </w:r>
      <w:r w:rsidRPr="002E6B19">
        <w:rPr>
          <w:spacing w:val="-1"/>
        </w:rPr>
        <w:t xml:space="preserve">ДОУ «Детский сад № </w:t>
      </w:r>
      <w:r w:rsidR="00E33CA8" w:rsidRPr="002E6B19">
        <w:rPr>
          <w:spacing w:val="-1"/>
        </w:rPr>
        <w:t>42</w:t>
      </w:r>
      <w:r w:rsidRPr="002E6B19">
        <w:rPr>
          <w:spacing w:val="-1"/>
        </w:rPr>
        <w:t>»)</w:t>
      </w:r>
      <w:r w:rsidRPr="002E6B19">
        <w:t>.</w:t>
      </w:r>
    </w:p>
    <w:p w:rsidR="0018119C" w:rsidRPr="002E6B19" w:rsidRDefault="0018119C" w:rsidP="0018119C">
      <w:pPr>
        <w:pStyle w:val="32"/>
        <w:ind w:firstLine="426"/>
        <w:rPr>
          <w:b/>
        </w:rPr>
      </w:pPr>
      <w:r w:rsidRPr="002E6B19">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Pr="009E7ACC" w:rsidRDefault="0018119C" w:rsidP="0018119C">
      <w:pPr>
        <w:pStyle w:val="32"/>
        <w:ind w:firstLine="426"/>
      </w:pPr>
      <w:r>
        <w:t xml:space="preserve">- работодатель в лице его представителя – заведующего </w:t>
      </w:r>
      <w:r w:rsidR="00E33CA8" w:rsidRPr="009E7ACC">
        <w:rPr>
          <w:spacing w:val="-1"/>
        </w:rPr>
        <w:t>МА</w:t>
      </w:r>
      <w:r w:rsidRPr="009E7ACC">
        <w:rPr>
          <w:spacing w:val="-1"/>
        </w:rPr>
        <w:t xml:space="preserve">ДОУ «Детский сад № </w:t>
      </w:r>
      <w:r w:rsidR="00E33CA8" w:rsidRPr="009E7ACC">
        <w:rPr>
          <w:spacing w:val="-1"/>
        </w:rPr>
        <w:t>42 комбинированного вида</w:t>
      </w:r>
      <w:r w:rsidRPr="009E7ACC">
        <w:rPr>
          <w:spacing w:val="-1"/>
        </w:rPr>
        <w:t>»</w:t>
      </w:r>
      <w:r w:rsidRPr="009E7ACC">
        <w:t xml:space="preserve"> </w:t>
      </w:r>
      <w:r w:rsidR="00E33CA8" w:rsidRPr="009E7ACC">
        <w:rPr>
          <w:b/>
          <w:u w:val="single"/>
        </w:rPr>
        <w:t>Каконашвили Любови Юрьевны</w:t>
      </w:r>
      <w:r w:rsidRPr="009E7ACC">
        <w:t xml:space="preserve"> (далее – работодатель);</w:t>
      </w:r>
    </w:p>
    <w:p w:rsidR="0018119C" w:rsidRPr="009E7ACC" w:rsidRDefault="0018119C" w:rsidP="007B1662">
      <w:pPr>
        <w:pStyle w:val="32"/>
      </w:pPr>
      <w:r w:rsidRPr="009E7ACC">
        <w:t xml:space="preserve">- работники </w:t>
      </w:r>
      <w:r w:rsidR="00E33CA8" w:rsidRPr="009E7ACC">
        <w:rPr>
          <w:spacing w:val="-1"/>
        </w:rPr>
        <w:t>МА</w:t>
      </w:r>
      <w:r w:rsidRPr="009E7ACC">
        <w:rPr>
          <w:spacing w:val="-1"/>
        </w:rPr>
        <w:t xml:space="preserve">ДОУ «Детский сад № </w:t>
      </w:r>
      <w:r w:rsidR="00E33CA8" w:rsidRPr="009E7ACC">
        <w:rPr>
          <w:spacing w:val="-1"/>
        </w:rPr>
        <w:t>42 комбинированного вида</w:t>
      </w:r>
      <w:r w:rsidRPr="009E7ACC">
        <w:rPr>
          <w:spacing w:val="-1"/>
        </w:rPr>
        <w:t>»</w:t>
      </w:r>
      <w:r w:rsidRPr="009E7ACC">
        <w:t xml:space="preserve"> в лице их представителя – первичной профсоюзной организации в лице председателя первичной профсоюзной организации </w:t>
      </w:r>
      <w:r w:rsidR="00E33CA8" w:rsidRPr="009E7ACC">
        <w:rPr>
          <w:b/>
          <w:u w:val="single"/>
        </w:rPr>
        <w:t>Нигмадьяновой Айгуль Рамильевны</w:t>
      </w:r>
      <w:r w:rsidR="00E33CA8" w:rsidRPr="009E7ACC">
        <w:t xml:space="preserve"> </w:t>
      </w:r>
      <w:r w:rsidRPr="009E7ACC">
        <w:t>(далее – выборный орган первичной профсоюзной организации</w:t>
      </w:r>
      <w:r w:rsidR="00E33CA8" w:rsidRPr="009E7ACC">
        <w:t>)</w:t>
      </w:r>
      <w:r w:rsidRPr="009E7ACC">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w:t>
      </w:r>
      <w:r>
        <w:lastRenderedPageBreak/>
        <w:t xml:space="preserve">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w:t>
      </w:r>
      <w:r w:rsidR="00750B6C">
        <w:rPr>
          <w:i/>
        </w:rPr>
        <w:t xml:space="preserve"> </w:t>
      </w:r>
      <w:r>
        <w:rPr>
          <w:i/>
        </w:rPr>
        <w:t>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E33CA8" w:rsidRPr="009E7ACC">
        <w:rPr>
          <w:spacing w:val="-1"/>
        </w:rPr>
        <w:t>МА</w:t>
      </w:r>
      <w:r w:rsidRPr="009E7ACC">
        <w:rPr>
          <w:spacing w:val="-1"/>
        </w:rPr>
        <w:t xml:space="preserve">ДОУ «Детский сад № </w:t>
      </w:r>
      <w:r w:rsidR="00E33CA8" w:rsidRPr="009E7ACC">
        <w:rPr>
          <w:spacing w:val="-1"/>
        </w:rPr>
        <w:t>42</w:t>
      </w:r>
      <w:r w:rsidRPr="009E7ACC">
        <w:rPr>
          <w:spacing w:val="-1"/>
        </w:rPr>
        <w:t>»</w:t>
      </w:r>
      <w:r w:rsidRPr="009E7ACC">
        <w:t xml:space="preserve">, в том </w:t>
      </w:r>
      <w:r>
        <w:t>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18119C" w:rsidRDefault="0018119C" w:rsidP="0018119C">
      <w:pPr>
        <w:ind w:firstLine="426"/>
        <w:jc w:val="both"/>
        <w:rPr>
          <w:sz w:val="28"/>
          <w:szCs w:val="28"/>
        </w:rPr>
      </w:pPr>
      <w:r>
        <w:rPr>
          <w:sz w:val="28"/>
          <w:szCs w:val="28"/>
        </w:rPr>
        <w:lastRenderedPageBreak/>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w:t>
      </w:r>
      <w:r w:rsidR="00E33CA8">
        <w:rPr>
          <w:sz w:val="28"/>
          <w:szCs w:val="28"/>
        </w:rPr>
        <w:t xml:space="preserve">ичную профсоюзную организацию </w:t>
      </w:r>
      <w:r w:rsidR="00E33CA8" w:rsidRPr="009E7ACC">
        <w:rPr>
          <w:sz w:val="28"/>
          <w:szCs w:val="28"/>
        </w:rPr>
        <w:t>МА</w:t>
      </w:r>
      <w:r w:rsidR="007F78FC" w:rsidRPr="009E7ACC">
        <w:rPr>
          <w:sz w:val="28"/>
          <w:szCs w:val="28"/>
        </w:rPr>
        <w:t>ДОУ «Детский сад №</w:t>
      </w:r>
      <w:r w:rsidR="00E33CA8" w:rsidRPr="009E7ACC">
        <w:rPr>
          <w:sz w:val="28"/>
          <w:szCs w:val="28"/>
        </w:rPr>
        <w:t>42</w:t>
      </w:r>
      <w:r w:rsidR="00100E37" w:rsidRPr="009E7ACC">
        <w:rPr>
          <w:sz w:val="28"/>
          <w:szCs w:val="28"/>
        </w:rPr>
        <w:t xml:space="preserve">» </w:t>
      </w:r>
      <w:r w:rsidRPr="009E7ACC">
        <w:rPr>
          <w:sz w:val="28"/>
          <w:szCs w:val="28"/>
        </w:rPr>
        <w:t>на представление их интересов и не перечисляющи</w:t>
      </w:r>
      <w:r>
        <w:rPr>
          <w:sz w:val="28"/>
          <w:szCs w:val="28"/>
        </w:rPr>
        <w:t xml:space="preserve">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 xml:space="preserve">ТК РФ, </w:t>
      </w:r>
      <w:r>
        <w:rPr>
          <w:sz w:val="28"/>
          <w:szCs w:val="28"/>
        </w:rPr>
        <w:lastRenderedPageBreak/>
        <w:t>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Работодатель признаёт перв</w:t>
      </w:r>
      <w:r w:rsidR="00E33CA8">
        <w:rPr>
          <w:b/>
          <w:sz w:val="28"/>
          <w:szCs w:val="28"/>
        </w:rPr>
        <w:t xml:space="preserve">ичную профсоюзную организацию </w:t>
      </w:r>
      <w:r w:rsidR="00E33CA8" w:rsidRPr="009E7ACC">
        <w:rPr>
          <w:b/>
          <w:sz w:val="28"/>
          <w:szCs w:val="28"/>
        </w:rPr>
        <w:t>МА</w:t>
      </w:r>
      <w:r w:rsidRPr="009E7ACC">
        <w:rPr>
          <w:b/>
          <w:sz w:val="28"/>
          <w:szCs w:val="28"/>
        </w:rPr>
        <w:t xml:space="preserve">ДОУ «Детский сад № </w:t>
      </w:r>
      <w:r w:rsidR="00E33CA8" w:rsidRPr="009E7ACC">
        <w:rPr>
          <w:b/>
          <w:sz w:val="28"/>
          <w:szCs w:val="28"/>
        </w:rPr>
        <w:t>42</w:t>
      </w:r>
      <w:r w:rsidRPr="009E7ACC">
        <w:rPr>
          <w:b/>
          <w:sz w:val="28"/>
          <w:szCs w:val="28"/>
        </w:rPr>
        <w:t>» единственным полномочным предста</w:t>
      </w:r>
      <w:r>
        <w:rPr>
          <w:b/>
          <w:sz w:val="28"/>
          <w:szCs w:val="28"/>
        </w:rPr>
        <w:t>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t xml:space="preserve">1.12. Локальные нормативные акты образовательной организации, содержащие нормы трудового права, являющиеся приложением к </w:t>
      </w:r>
      <w:r>
        <w:rPr>
          <w:sz w:val="28"/>
          <w:szCs w:val="28"/>
        </w:rPr>
        <w:lastRenderedPageBreak/>
        <w:t>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7728FE" w:rsidRDefault="007728FE" w:rsidP="0018119C">
      <w:pPr>
        <w:pStyle w:val="32"/>
        <w:ind w:firstLine="567"/>
      </w:pP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w:t>
      </w:r>
      <w:r>
        <w:rPr>
          <w:sz w:val="28"/>
          <w:szCs w:val="28"/>
        </w:rPr>
        <w:lastRenderedPageBreak/>
        <w:t>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3853AA">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3853AA">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3853AA">
      <w:pPr>
        <w:pStyle w:val="aff1"/>
        <w:numPr>
          <w:ilvl w:val="0"/>
          <w:numId w:val="2"/>
        </w:numPr>
        <w:contextualSpacing/>
        <w:jc w:val="both"/>
        <w:rPr>
          <w:sz w:val="28"/>
          <w:szCs w:val="28"/>
        </w:rPr>
      </w:pPr>
      <w:r>
        <w:rPr>
          <w:sz w:val="28"/>
          <w:szCs w:val="28"/>
        </w:rPr>
        <w:t>«Слушаем музыку вместе»;</w:t>
      </w:r>
    </w:p>
    <w:p w:rsidR="0018119C" w:rsidRDefault="0018119C" w:rsidP="003853AA">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3853AA">
      <w:pPr>
        <w:pStyle w:val="aff1"/>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3853AA">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3853AA">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3853AA">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3853AA">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w:t>
      </w:r>
      <w:r>
        <w:rPr>
          <w:sz w:val="28"/>
          <w:szCs w:val="28"/>
        </w:rPr>
        <w:lastRenderedPageBreak/>
        <w:t xml:space="preserve">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7728FE" w:rsidRDefault="007728FE" w:rsidP="0018119C">
      <w:pPr>
        <w:ind w:firstLine="426"/>
        <w:jc w:val="both"/>
        <w:rPr>
          <w:sz w:val="28"/>
          <w:szCs w:val="28"/>
        </w:rPr>
      </w:pPr>
    </w:p>
    <w:p w:rsidR="0018119C" w:rsidRDefault="0018119C" w:rsidP="0018119C">
      <w:pPr>
        <w:pStyle w:val="32"/>
        <w:jc w:val="center"/>
        <w:outlineLvl w:val="0"/>
        <w:rPr>
          <w:b/>
          <w:bCs/>
          <w:caps/>
        </w:rPr>
      </w:pPr>
      <w:r>
        <w:rPr>
          <w:b/>
          <w:bCs/>
          <w:caps/>
          <w:lang w:val="en-US"/>
        </w:rPr>
        <w:lastRenderedPageBreak/>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lastRenderedPageBreak/>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lastRenderedPageBreak/>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3853AA">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3853AA">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lastRenderedPageBreak/>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lastRenderedPageBreak/>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3"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0D0227" w:rsidP="0018119C">
      <w:pPr>
        <w:ind w:firstLine="426"/>
        <w:jc w:val="both"/>
        <w:rPr>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w:t>
      </w:r>
      <w:r w:rsidR="0018119C">
        <w:rPr>
          <w:sz w:val="28"/>
          <w:szCs w:val="28"/>
        </w:rPr>
        <w:lastRenderedPageBreak/>
        <w:t>соглашений к трудовым договорам с педагогическими работниками рекомендациями и разъяснениями Минобрнауки России и Профсоюза (</w:t>
      </w:r>
      <w:r w:rsidR="0018119C" w:rsidRPr="000E65D5">
        <w:rPr>
          <w:i/>
          <w:sz w:val="28"/>
          <w:szCs w:val="28"/>
        </w:rPr>
        <w:t>письмо Минобрнауки России и Профсоюза от 16 мая 2016 года № НТ-604/08/269</w:t>
      </w:r>
      <w:r w:rsidR="0018119C">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993761" w:rsidP="0018119C">
      <w:pPr>
        <w:autoSpaceDE w:val="0"/>
        <w:autoSpaceDN w:val="0"/>
        <w:adjustRightInd w:val="0"/>
        <w:jc w:val="both"/>
        <w:rPr>
          <w:sz w:val="28"/>
          <w:szCs w:val="28"/>
        </w:rPr>
      </w:pPr>
      <w:r>
        <w:rPr>
          <w:sz w:val="28"/>
          <w:szCs w:val="28"/>
        </w:rPr>
        <w:t xml:space="preserve">   </w:t>
      </w:r>
      <w:r w:rsidR="0018119C">
        <w:rPr>
          <w:sz w:val="28"/>
          <w:szCs w:val="28"/>
        </w:rPr>
        <w:t xml:space="preserve"> </w:t>
      </w:r>
      <w:r w:rsidR="00084AFE">
        <w:rPr>
          <w:sz w:val="28"/>
          <w:szCs w:val="28"/>
        </w:rPr>
        <w:t>3.2.1</w:t>
      </w:r>
      <w:r>
        <w:rPr>
          <w:sz w:val="28"/>
          <w:szCs w:val="28"/>
        </w:rPr>
        <w:t>7</w:t>
      </w:r>
      <w:r w:rsidR="00084AFE">
        <w:rPr>
          <w:sz w:val="28"/>
          <w:szCs w:val="28"/>
        </w:rPr>
        <w:t xml:space="preserve">.    Допустимая  </w:t>
      </w:r>
      <w:r w:rsidR="0018119C">
        <w:rPr>
          <w:sz w:val="28"/>
          <w:szCs w:val="28"/>
        </w:rPr>
        <w:t xml:space="preserve"> </w:t>
      </w:r>
      <w:r w:rsidR="00084AFE">
        <w:rPr>
          <w:sz w:val="28"/>
          <w:szCs w:val="28"/>
        </w:rPr>
        <w:t>документация    педагогов, воспитателей детского сада:</w:t>
      </w:r>
      <w:r w:rsidR="0018119C">
        <w:rPr>
          <w:sz w:val="28"/>
          <w:szCs w:val="28"/>
        </w:rPr>
        <w:t xml:space="preserve"> </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w:t>
      </w:r>
      <w:r w:rsidR="00597216">
        <w:t xml:space="preserve"> </w:t>
      </w:r>
      <w:r w:rsidRPr="00232288">
        <w:t>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ДО</w:t>
      </w:r>
      <w:r>
        <w:t xml:space="preserve">, </w:t>
      </w:r>
      <w:r w:rsidR="000D0227">
        <w:t xml:space="preserve"> </w:t>
      </w:r>
      <w:r>
        <w:t>календарный план воспитательно-образовательной работы)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w:t>
      </w:r>
      <w:r w:rsidR="00D1172B">
        <w:t xml:space="preserve"> </w:t>
      </w:r>
      <w:r w:rsidRPr="00232288">
        <w:t>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lastRenderedPageBreak/>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w:t>
      </w:r>
      <w:r>
        <w:lastRenderedPageBreak/>
        <w:t>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3853AA">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3853AA">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3853AA">
      <w:pPr>
        <w:pStyle w:val="aff1"/>
        <w:numPr>
          <w:ilvl w:val="0"/>
          <w:numId w:val="9"/>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3853AA">
      <w:pPr>
        <w:pStyle w:val="aff1"/>
        <w:numPr>
          <w:ilvl w:val="0"/>
          <w:numId w:val="9"/>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3853AA">
      <w:pPr>
        <w:pStyle w:val="aff1"/>
        <w:numPr>
          <w:ilvl w:val="0"/>
          <w:numId w:val="9"/>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3853AA">
      <w:pPr>
        <w:pStyle w:val="aff1"/>
        <w:numPr>
          <w:ilvl w:val="0"/>
          <w:numId w:val="8"/>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lastRenderedPageBreak/>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3853AA">
      <w:pPr>
        <w:pStyle w:val="afff0"/>
        <w:numPr>
          <w:ilvl w:val="0"/>
          <w:numId w:val="7"/>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lastRenderedPageBreak/>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lastRenderedPageBreak/>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lastRenderedPageBreak/>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0" w:name="dst446"/>
      <w:bookmarkEnd w:id="0"/>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w:t>
      </w:r>
      <w:r>
        <w:rPr>
          <w:sz w:val="28"/>
          <w:szCs w:val="28"/>
        </w:rPr>
        <w:lastRenderedPageBreak/>
        <w:t>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r>
          <w:rPr>
            <w:rStyle w:val="affc"/>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7" w:history="1">
        <w:r>
          <w:rPr>
            <w:rStyle w:val="affc"/>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w:t>
      </w:r>
      <w:r w:rsidR="00597216">
        <w:t xml:space="preserve"> </w:t>
      </w:r>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lastRenderedPageBreak/>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 xml:space="preserve">391 ТК РФ), а также представлять интересы работников в коллективных трудовых спорах по вопросам, </w:t>
      </w:r>
      <w:r>
        <w:rPr>
          <w:color w:val="000000"/>
          <w:sz w:val="28"/>
          <w:szCs w:val="28"/>
        </w:rPr>
        <w:lastRenderedPageBreak/>
        <w:t>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i/>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7728FE" w:rsidRDefault="007728FE" w:rsidP="0018119C">
      <w:pPr>
        <w:ind w:firstLine="426"/>
        <w:jc w:val="both"/>
        <w:rPr>
          <w:i/>
          <w:sz w:val="28"/>
          <w:szCs w:val="28"/>
        </w:rPr>
      </w:pP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lastRenderedPageBreak/>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9"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3853AA">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3853AA">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3853AA">
      <w:pPr>
        <w:numPr>
          <w:ilvl w:val="0"/>
          <w:numId w:val="4"/>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3853AA">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3853AA">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3853AA">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3853AA">
      <w:pPr>
        <w:numPr>
          <w:ilvl w:val="0"/>
          <w:numId w:val="4"/>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 xml:space="preserve">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w:t>
      </w:r>
      <w:r>
        <w:rPr>
          <w:sz w:val="28"/>
          <w:szCs w:val="28"/>
        </w:rPr>
        <w:lastRenderedPageBreak/>
        <w:t>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w:t>
      </w:r>
      <w:r>
        <w:rPr>
          <w:sz w:val="28"/>
          <w:szCs w:val="28"/>
        </w:rPr>
        <w:lastRenderedPageBreak/>
        <w:t>(установленного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r w:rsidR="00B85B51">
        <w:t xml:space="preserve"> </w:t>
      </w:r>
      <w:r w:rsidR="00C07569">
        <w:rPr>
          <w:i/>
        </w:rPr>
        <w:t>(</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0"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lastRenderedPageBreak/>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lastRenderedPageBreak/>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B85B51"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w:t>
      </w:r>
      <w:r w:rsidR="0018119C">
        <w:rPr>
          <w:color w:val="000000"/>
          <w:spacing w:val="-8"/>
          <w:sz w:val="28"/>
          <w:szCs w:val="28"/>
        </w:rPr>
        <w:t xml:space="preserve">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B85B51">
        <w:rPr>
          <w:color w:val="000000"/>
          <w:spacing w:val="-8"/>
          <w:sz w:val="28"/>
          <w:szCs w:val="28"/>
        </w:rPr>
        <w:tab/>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lastRenderedPageBreak/>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w:t>
      </w:r>
      <w:r w:rsidR="00B85B51">
        <w:rPr>
          <w:sz w:val="28"/>
          <w:szCs w:val="28"/>
        </w:rPr>
        <w:t xml:space="preserve"> </w:t>
      </w:r>
      <w:r>
        <w:rPr>
          <w:sz w:val="28"/>
          <w:szCs w:val="28"/>
        </w:rPr>
        <w:t>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 xml:space="preserve">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w:t>
      </w:r>
      <w:r>
        <w:rPr>
          <w:color w:val="000000"/>
          <w:sz w:val="28"/>
          <w:szCs w:val="28"/>
        </w:rPr>
        <w:lastRenderedPageBreak/>
        <w:t>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1"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 xml:space="preserve">(Приложение №13 </w:t>
      </w:r>
      <w:r w:rsidR="00166CF7">
        <w:rPr>
          <w:i/>
          <w:sz w:val="28"/>
          <w:szCs w:val="28"/>
        </w:rPr>
        <w:lastRenderedPageBreak/>
        <w:t>«Положение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xml:space="preserve">-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w:t>
      </w:r>
      <w:r>
        <w:rPr>
          <w:color w:val="000000"/>
        </w:rPr>
        <w:lastRenderedPageBreak/>
        <w:t>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7728FE" w:rsidRDefault="007728FE" w:rsidP="0018119C">
      <w:pPr>
        <w:pStyle w:val="32"/>
        <w:ind w:firstLine="426"/>
      </w:pPr>
    </w:p>
    <w:p w:rsidR="0018119C" w:rsidRDefault="0018119C" w:rsidP="0018119C">
      <w:pPr>
        <w:pStyle w:val="32"/>
        <w:jc w:val="center"/>
        <w:outlineLvl w:val="0"/>
        <w:rPr>
          <w:b/>
          <w:bCs/>
          <w:caps/>
        </w:rPr>
      </w:pPr>
      <w:bookmarkStart w:id="2" w:name="_Hlk168575403"/>
      <w:r>
        <w:rPr>
          <w:b/>
          <w:bCs/>
          <w:caps/>
          <w:lang w:val="en-US"/>
        </w:rPr>
        <w:t>V</w:t>
      </w:r>
      <w:r>
        <w:rPr>
          <w:b/>
          <w:bCs/>
          <w:caps/>
        </w:rPr>
        <w:t>. Оплата и нормирование труда</w:t>
      </w:r>
    </w:p>
    <w:bookmarkEnd w:id="2"/>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3853AA">
      <w:pPr>
        <w:pStyle w:val="af9"/>
        <w:numPr>
          <w:ilvl w:val="0"/>
          <w:numId w:val="5"/>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3853AA">
      <w:pPr>
        <w:pStyle w:val="af3"/>
        <w:numPr>
          <w:ilvl w:val="0"/>
          <w:numId w:val="5"/>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sidR="00C73103">
        <w:rPr>
          <w:rFonts w:ascii="Times New Roman" w:eastAsia="MS Mincho" w:hAnsi="Times New Roman"/>
          <w:i/>
          <w:sz w:val="28"/>
          <w:szCs w:val="28"/>
        </w:rPr>
        <w:t xml:space="preserve"> </w:t>
      </w:r>
      <w:r w:rsidR="004E5D72">
        <w:rPr>
          <w:rFonts w:ascii="Times New Roman" w:eastAsia="MS Mincho" w:hAnsi="Times New Roman"/>
          <w:i/>
          <w:sz w:val="28"/>
          <w:szCs w:val="28"/>
        </w:rPr>
        <w:t>(</w:t>
      </w:r>
      <w:r w:rsidR="00C73103">
        <w:rPr>
          <w:rFonts w:ascii="Times New Roman" w:eastAsia="MS Mincho" w:hAnsi="Times New Roman"/>
          <w:i/>
          <w:sz w:val="28"/>
          <w:szCs w:val="28"/>
        </w:rPr>
        <w:t>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lastRenderedPageBreak/>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jc w:val="both"/>
        <w:rPr>
          <w:color w:val="000000"/>
          <w:sz w:val="28"/>
          <w:szCs w:val="28"/>
        </w:rPr>
      </w:pPr>
      <w:r>
        <w:rPr>
          <w:sz w:val="28"/>
          <w:szCs w:val="28"/>
        </w:rPr>
        <w:lastRenderedPageBreak/>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 xml:space="preserve">При приостановлении образовательной деятельности образовательной организации в связи с установлением карантина, в других случаях, </w:t>
      </w:r>
      <w:r>
        <w:rPr>
          <w:color w:val="000000"/>
          <w:sz w:val="28"/>
          <w:szCs w:val="28"/>
        </w:rPr>
        <w:lastRenderedPageBreak/>
        <w:t>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Pr>
          <w:rFonts w:eastAsia="MS Mincho"/>
          <w:sz w:val="28"/>
          <w:szCs w:val="28"/>
        </w:rPr>
        <w:lastRenderedPageBreak/>
        <w:t>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3"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 xml:space="preserve">Работодатель выплачивает работникам за счет собственных средств первые три дня временной нетрудоспособности с учетом страхового стажа в </w:t>
      </w:r>
      <w:r>
        <w:rPr>
          <w:color w:val="000000"/>
          <w:sz w:val="28"/>
          <w:szCs w:val="28"/>
        </w:rPr>
        <w:lastRenderedPageBreak/>
        <w:t>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w:t>
      </w:r>
      <w:r w:rsidR="00B41AFE">
        <w:rPr>
          <w:color w:val="000000"/>
          <w:sz w:val="28"/>
          <w:szCs w:val="28"/>
        </w:rPr>
        <w:t xml:space="preserve"> </w:t>
      </w:r>
      <w:r>
        <w:rPr>
          <w:color w:val="000000"/>
          <w:sz w:val="28"/>
          <w:szCs w:val="28"/>
        </w:rPr>
        <w:t>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Приложение</w:t>
      </w:r>
      <w:r w:rsidR="00287091">
        <w:rPr>
          <w:i/>
          <w:iCs/>
          <w:sz w:val="28"/>
          <w:szCs w:val="28"/>
        </w:rPr>
        <w:t xml:space="preserve"> </w:t>
      </w:r>
      <w:r w:rsidR="00344537">
        <w:rPr>
          <w:i/>
          <w:iCs/>
          <w:sz w:val="28"/>
          <w:szCs w:val="28"/>
        </w:rPr>
        <w:t xml:space="preserve">№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xml:space="preserve">-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w:t>
      </w:r>
      <w:r>
        <w:rPr>
          <w:sz w:val="28"/>
          <w:szCs w:val="28"/>
        </w:rPr>
        <w:lastRenderedPageBreak/>
        <w:t>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Приложение №2</w:t>
      </w:r>
      <w:r w:rsidR="00072FB2">
        <w:rPr>
          <w:i/>
          <w:color w:val="1F4E79"/>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lastRenderedPageBreak/>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w:t>
      </w:r>
      <w:r w:rsidR="006B340C">
        <w:rPr>
          <w:sz w:val="28"/>
          <w:szCs w:val="28"/>
        </w:rPr>
        <w:lastRenderedPageBreak/>
        <w:t>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 xml:space="preserve"> Приложение №2</w:t>
      </w:r>
      <w:r w:rsidR="00072FB2">
        <w:rPr>
          <w:i/>
          <w:sz w:val="28"/>
          <w:szCs w:val="28"/>
        </w:rPr>
        <w:t>5</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lastRenderedPageBreak/>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lastRenderedPageBreak/>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18119C" w:rsidRDefault="0018119C" w:rsidP="002F39C8">
      <w:pPr>
        <w:ind w:firstLine="425"/>
        <w:jc w:val="both"/>
        <w:rPr>
          <w:b/>
          <w:bCs/>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sidR="007728FE">
        <w:rPr>
          <w:sz w:val="28"/>
          <w:szCs w:val="28"/>
        </w:rPr>
        <w:t>.</w:t>
      </w: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w:t>
      </w:r>
      <w:r>
        <w:rPr>
          <w:sz w:val="28"/>
          <w:szCs w:val="28"/>
        </w:rPr>
        <w:lastRenderedPageBreak/>
        <w:t>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7728FE" w:rsidRDefault="007728FE" w:rsidP="0018119C">
      <w:pPr>
        <w:ind w:firstLine="426"/>
        <w:jc w:val="both"/>
        <w:rPr>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B15AE7" w:rsidRDefault="00B15AE7" w:rsidP="0018119C">
      <w:pPr>
        <w:ind w:firstLine="426"/>
        <w:jc w:val="both"/>
        <w:rPr>
          <w:color w:val="000000"/>
          <w:sz w:val="28"/>
          <w:szCs w:val="28"/>
        </w:rPr>
      </w:pPr>
      <w:r>
        <w:rPr>
          <w:color w:val="000000"/>
          <w:sz w:val="28"/>
          <w:szCs w:val="28"/>
        </w:rPr>
        <w:t>- работникам, имеющим  инвалидность 1,2,3 группы -2 дня к отпуску, но не более 30 дней отпуска;</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lastRenderedPageBreak/>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B41AFE">
        <w:rPr>
          <w:color w:val="FF0000"/>
          <w:sz w:val="28"/>
          <w:szCs w:val="28"/>
        </w:rPr>
        <w:t>7</w:t>
      </w:r>
      <w:r w:rsidR="00382BA5">
        <w:rPr>
          <w:color w:val="FF0000"/>
          <w:sz w:val="28"/>
          <w:szCs w:val="28"/>
        </w:rPr>
        <w:t xml:space="preserve"> </w:t>
      </w:r>
      <w:r>
        <w:rPr>
          <w:color w:val="000000"/>
          <w:sz w:val="28"/>
          <w:szCs w:val="28"/>
        </w:rPr>
        <w:t>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sidR="00B41AFE">
        <w:rPr>
          <w:color w:val="000000"/>
          <w:sz w:val="28"/>
          <w:szCs w:val="28"/>
        </w:rPr>
        <w:t>те</w:t>
      </w:r>
      <w:r w:rsidR="00C022CA">
        <w:rPr>
          <w:color w:val="000000"/>
          <w:sz w:val="28"/>
          <w:szCs w:val="28"/>
        </w:rPr>
        <w:t>)</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lastRenderedPageBreak/>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B41AF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lastRenderedPageBreak/>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7728FE" w:rsidRDefault="007728FE" w:rsidP="0018119C">
      <w:pPr>
        <w:ind w:firstLine="426"/>
        <w:jc w:val="both"/>
        <w:rPr>
          <w:i/>
          <w:iCs/>
          <w:sz w:val="28"/>
          <w:szCs w:val="28"/>
        </w:rPr>
      </w:pPr>
    </w:p>
    <w:p w:rsidR="007728FE" w:rsidRDefault="007728FE" w:rsidP="0018119C">
      <w:pPr>
        <w:ind w:firstLine="426"/>
        <w:jc w:val="both"/>
        <w:rPr>
          <w:i/>
          <w:iCs/>
          <w:sz w:val="28"/>
          <w:szCs w:val="28"/>
        </w:rPr>
      </w:pPr>
    </w:p>
    <w:p w:rsidR="007728FE" w:rsidRDefault="007728FE" w:rsidP="0018119C">
      <w:pPr>
        <w:ind w:firstLine="426"/>
        <w:jc w:val="both"/>
        <w:rPr>
          <w:i/>
          <w:iCs/>
          <w:sz w:val="28"/>
          <w:szCs w:val="28"/>
        </w:rPr>
      </w:pP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w:t>
      </w:r>
      <w:r w:rsidR="007728FE">
        <w:rPr>
          <w:b/>
          <w:sz w:val="28"/>
          <w:szCs w:val="28"/>
        </w:rPr>
        <w:t xml:space="preserve">ДОПОЛНИТЕЛЬНОЕ </w:t>
      </w:r>
      <w:r>
        <w:rPr>
          <w:b/>
          <w:sz w:val="28"/>
          <w:szCs w:val="28"/>
        </w:rPr>
        <w:t xml:space="preserve">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lastRenderedPageBreak/>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 xml:space="preserve">расходы по проезду, расходы по найму жилого помещения, дополнительные расходы, связанные с проживанием вне места постоянного жительства (суточные), </w:t>
      </w:r>
      <w:r>
        <w:rPr>
          <w:color w:val="000000"/>
          <w:sz w:val="28"/>
          <w:szCs w:val="28"/>
        </w:rPr>
        <w:lastRenderedPageBreak/>
        <w:t>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7728FE" w:rsidRDefault="007728FE" w:rsidP="0018119C">
      <w:pPr>
        <w:tabs>
          <w:tab w:val="left" w:pos="9498"/>
        </w:tabs>
        <w:autoSpaceDE w:val="0"/>
        <w:autoSpaceDN w:val="0"/>
        <w:adjustRightInd w:val="0"/>
        <w:ind w:firstLine="426"/>
        <w:jc w:val="both"/>
        <w:rPr>
          <w:sz w:val="28"/>
          <w:szCs w:val="28"/>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7728FE" w:rsidRDefault="007728FE" w:rsidP="0045578E">
      <w:pPr>
        <w:autoSpaceDE w:val="0"/>
        <w:autoSpaceDN w:val="0"/>
        <w:adjustRightInd w:val="0"/>
        <w:ind w:firstLine="426"/>
        <w:jc w:val="both"/>
        <w:rPr>
          <w:strike/>
          <w:sz w:val="28"/>
          <w:szCs w:val="28"/>
        </w:rPr>
      </w:pPr>
    </w:p>
    <w:p w:rsidR="0018119C" w:rsidRDefault="0018119C" w:rsidP="007728FE">
      <w:pPr>
        <w:autoSpaceDE w:val="0"/>
        <w:autoSpaceDN w:val="0"/>
        <w:adjustRightInd w:val="0"/>
        <w:ind w:firstLine="426"/>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 xml:space="preserve">условий и системы мотивации для ведения  </w:t>
      </w:r>
      <w:r>
        <w:rPr>
          <w:color w:val="2A2C34"/>
          <w:sz w:val="28"/>
          <w:szCs w:val="28"/>
        </w:rPr>
        <w:lastRenderedPageBreak/>
        <w:t xml:space="preserve">здорового образа </w:t>
      </w:r>
      <w:r w:rsidR="00382BA5">
        <w:rPr>
          <w:color w:val="2A2C34"/>
          <w:sz w:val="28"/>
          <w:szCs w:val="28"/>
        </w:rPr>
        <w:t xml:space="preserve">жизни в  трудовом коллективе  </w:t>
      </w:r>
      <w:r w:rsidR="00382BA5" w:rsidRPr="00382BA5">
        <w:rPr>
          <w:color w:val="FF0000"/>
          <w:sz w:val="28"/>
          <w:szCs w:val="28"/>
        </w:rPr>
        <w:t>МА</w:t>
      </w:r>
      <w:r w:rsidRPr="00382BA5">
        <w:rPr>
          <w:color w:val="FF0000"/>
          <w:sz w:val="28"/>
          <w:szCs w:val="28"/>
        </w:rPr>
        <w:t xml:space="preserve">ДОУ «Детский сад № </w:t>
      </w:r>
      <w:r w:rsidR="00382BA5" w:rsidRPr="00B41AFE">
        <w:rPr>
          <w:color w:val="FF0000"/>
          <w:sz w:val="28"/>
          <w:szCs w:val="28"/>
        </w:rPr>
        <w:t xml:space="preserve">42 </w:t>
      </w:r>
      <w:r w:rsidR="00382BA5" w:rsidRPr="00382BA5">
        <w:rPr>
          <w:color w:val="FF0000"/>
          <w:sz w:val="28"/>
          <w:szCs w:val="28"/>
        </w:rPr>
        <w:t>комбинированного вида</w:t>
      </w:r>
      <w:r w:rsidRPr="00382BA5">
        <w:rPr>
          <w:color w:val="FF0000"/>
          <w:sz w:val="28"/>
          <w:szCs w:val="28"/>
        </w:rPr>
        <w:t>»,</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w:t>
      </w:r>
      <w:r>
        <w:rPr>
          <w:sz w:val="28"/>
          <w:szCs w:val="28"/>
        </w:rPr>
        <w:lastRenderedPageBreak/>
        <w:t xml:space="preserve">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sz w:val="28"/>
          <w:szCs w:val="28"/>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Телеграм, ВКонтакте.</w:t>
      </w:r>
    </w:p>
    <w:p w:rsidR="007728FE" w:rsidRDefault="007728FE" w:rsidP="0018119C">
      <w:pPr>
        <w:tabs>
          <w:tab w:val="left" w:pos="1134"/>
        </w:tabs>
        <w:suppressAutoHyphens/>
        <w:spacing w:after="200"/>
        <w:ind w:firstLine="426"/>
        <w:contextualSpacing/>
        <w:jc w:val="both"/>
        <w:rPr>
          <w:rFonts w:eastAsia="Calibri"/>
          <w:sz w:val="28"/>
          <w:szCs w:val="28"/>
          <w:lang w:eastAsia="ar-SA"/>
        </w:rPr>
      </w:pP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 xml:space="preserve">11.1.2. В целях обеспечения формирования будущих пенсионных выплат работникам в соответствии с пенсионным законодательством работодатель </w:t>
      </w:r>
      <w:r>
        <w:rPr>
          <w:color w:val="000000"/>
          <w:sz w:val="28"/>
          <w:szCs w:val="28"/>
        </w:rPr>
        <w:lastRenderedPageBreak/>
        <w:t>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Default="00D15150" w:rsidP="00D15150">
      <w:pPr>
        <w:jc w:val="both"/>
        <w:rPr>
          <w:bCs/>
          <w:sz w:val="28"/>
          <w:szCs w:val="28"/>
        </w:rPr>
      </w:pPr>
      <w:r>
        <w:rPr>
          <w:bCs/>
          <w:sz w:val="28"/>
          <w:szCs w:val="28"/>
        </w:rPr>
        <w:lastRenderedPageBreak/>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7728FE" w:rsidRPr="009A50FF" w:rsidRDefault="007728FE" w:rsidP="00D15150">
      <w:pPr>
        <w:jc w:val="both"/>
        <w:rPr>
          <w:bCs/>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w:t>
      </w:r>
      <w:r w:rsidR="006D7A6E">
        <w:rPr>
          <w:sz w:val="28"/>
          <w:szCs w:val="28"/>
        </w:rPr>
        <w:lastRenderedPageBreak/>
        <w:t xml:space="preserve">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w:t>
      </w:r>
      <w:r>
        <w:rPr>
          <w:iCs/>
          <w:sz w:val="28"/>
          <w:szCs w:val="28"/>
        </w:rPr>
        <w:lastRenderedPageBreak/>
        <w:t>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lastRenderedPageBreak/>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C2132" w:rsidRDefault="00CC2132" w:rsidP="0018119C">
      <w:pPr>
        <w:autoSpaceDE w:val="0"/>
        <w:autoSpaceDN w:val="0"/>
        <w:adjustRightInd w:val="0"/>
        <w:ind w:firstLine="426"/>
        <w:jc w:val="both"/>
        <w:rPr>
          <w:color w:val="000000"/>
          <w:sz w:val="28"/>
          <w:szCs w:val="28"/>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Pr="007728FE" w:rsidRDefault="0018119C" w:rsidP="0018119C">
      <w:pPr>
        <w:autoSpaceDE w:val="0"/>
        <w:autoSpaceDN w:val="0"/>
        <w:adjustRightInd w:val="0"/>
        <w:ind w:firstLine="426"/>
        <w:jc w:val="both"/>
        <w:rPr>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382BA5" w:rsidRPr="007728FE">
        <w:rPr>
          <w:sz w:val="28"/>
          <w:szCs w:val="28"/>
        </w:rPr>
        <w:t xml:space="preserve">МАДОУ </w:t>
      </w:r>
      <w:r w:rsidRPr="007728FE">
        <w:rPr>
          <w:sz w:val="28"/>
          <w:szCs w:val="28"/>
        </w:rPr>
        <w:t xml:space="preserve">«Детский сад № </w:t>
      </w:r>
      <w:r w:rsidR="00382BA5" w:rsidRPr="007728FE">
        <w:rPr>
          <w:sz w:val="28"/>
          <w:szCs w:val="28"/>
        </w:rPr>
        <w:t>42 комбинированного вида</w:t>
      </w:r>
      <w:r w:rsidRPr="007728FE">
        <w:rPr>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580411" w:rsidRDefault="0018119C" w:rsidP="00382BA5">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w:t>
      </w:r>
      <w:r>
        <w:rPr>
          <w:color w:val="000000"/>
          <w:sz w:val="28"/>
          <w:szCs w:val="28"/>
        </w:rPr>
        <w:lastRenderedPageBreak/>
        <w:t xml:space="preserve">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C2132" w:rsidRDefault="00CC2132" w:rsidP="00382BA5">
      <w:pPr>
        <w:autoSpaceDE w:val="0"/>
        <w:autoSpaceDN w:val="0"/>
        <w:adjustRightInd w:val="0"/>
        <w:ind w:firstLine="426"/>
        <w:jc w:val="both"/>
        <w:rPr>
          <w:color w:val="000000"/>
          <w:sz w:val="28"/>
          <w:szCs w:val="28"/>
        </w:rPr>
      </w:pPr>
    </w:p>
    <w:p w:rsidR="0018119C" w:rsidRDefault="0018119C" w:rsidP="0018119C">
      <w:pPr>
        <w:autoSpaceDE w:val="0"/>
        <w:autoSpaceDN w:val="0"/>
        <w:adjustRightInd w:val="0"/>
        <w:ind w:firstLine="426"/>
        <w:jc w:val="center"/>
        <w:rPr>
          <w:b/>
          <w:bCs/>
          <w:color w:val="000000"/>
        </w:rPr>
      </w:pPr>
      <w:bookmarkStart w:id="5" w:name="_GoBack"/>
      <w:bookmarkEnd w:id="5"/>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по </w:t>
      </w:r>
      <w:r w:rsidR="00B41AFE" w:rsidRPr="009E7ACC">
        <w:rPr>
          <w:sz w:val="28"/>
          <w:szCs w:val="28"/>
        </w:rPr>
        <w:t xml:space="preserve">31.08.2027 года </w:t>
      </w:r>
      <w:r>
        <w:rPr>
          <w:sz w:val="28"/>
          <w:szCs w:val="28"/>
        </w:rPr>
        <w:t>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lastRenderedPageBreak/>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A8616C" w:rsidRDefault="00A8616C" w:rsidP="0018119C">
      <w:pPr>
        <w:jc w:val="center"/>
        <w:rPr>
          <w:rFonts w:eastAsia="Calibri"/>
          <w:b/>
          <w:sz w:val="28"/>
          <w:szCs w:val="28"/>
          <w:lang w:eastAsia="en-US"/>
        </w:rPr>
      </w:pP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bookmarkStart w:id="6" w:name="_Hlk168410359"/>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lastRenderedPageBreak/>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bookmarkEnd w:id="6"/>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образовательной организа</w:t>
      </w:r>
      <w:r w:rsidR="00382BA5">
        <w:tab/>
        <w:t>МА</w:t>
      </w:r>
      <w:r w:rsidR="0018119C">
        <w:t xml:space="preserve">ДОУ «Детский сад № </w:t>
      </w:r>
      <w:r w:rsidR="00382BA5">
        <w:rPr>
          <w:u w:val="single"/>
        </w:rPr>
        <w:t>42</w:t>
      </w:r>
      <w:r w:rsidR="0018119C">
        <w:t>»</w:t>
      </w:r>
      <w:r w:rsidR="0018119C">
        <w:tab/>
      </w:r>
      <w:r w:rsidR="0018119C">
        <w:tab/>
        <w:t xml:space="preserve">       </w:t>
      </w:r>
      <w:r w:rsidR="00382BA5">
        <w:t xml:space="preserve">         </w:t>
      </w:r>
      <w:r w:rsidR="0018119C">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18119C" w:rsidRPr="00382BA5" w:rsidRDefault="0018119C" w:rsidP="0018119C">
      <w:pPr>
        <w:pStyle w:val="32"/>
        <w:rPr>
          <w:u w:val="single"/>
        </w:rPr>
      </w:pPr>
      <w:r>
        <w:t>_______</w:t>
      </w:r>
      <w:r w:rsidR="00382BA5">
        <w:t xml:space="preserve"> </w:t>
      </w:r>
      <w:r w:rsidR="00382BA5" w:rsidRPr="00382BA5">
        <w:rPr>
          <w:u w:val="single"/>
        </w:rPr>
        <w:t>Каконашвили Л.Ю.</w:t>
      </w:r>
      <w:r w:rsidR="00E22A23">
        <w:t xml:space="preserve"> </w:t>
      </w:r>
      <w:r>
        <w:tab/>
      </w:r>
      <w:r>
        <w:tab/>
      </w:r>
      <w:r>
        <w:tab/>
      </w:r>
      <w:r w:rsidR="00E22A23">
        <w:t xml:space="preserve">     </w:t>
      </w:r>
      <w:r w:rsidR="008763E2">
        <w:t xml:space="preserve">   </w:t>
      </w:r>
      <w:r w:rsidR="00E22A23">
        <w:t xml:space="preserve"> </w:t>
      </w:r>
      <w:r>
        <w:t>_________</w:t>
      </w:r>
      <w:r w:rsidR="00382BA5" w:rsidRPr="00382BA5">
        <w:rPr>
          <w:u w:val="single"/>
        </w:rPr>
        <w:t>Нигмадьянова  А.Р.</w:t>
      </w:r>
    </w:p>
    <w:p w:rsidR="0018119C" w:rsidRDefault="0018119C" w:rsidP="0018119C">
      <w:pPr>
        <w:pStyle w:val="32"/>
        <w:rPr>
          <w:i/>
          <w:sz w:val="16"/>
          <w:szCs w:val="16"/>
        </w:rPr>
      </w:pP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Pr="0014121C" w:rsidRDefault="0014121C" w:rsidP="0014121C"/>
    <w:p w:rsidR="0014121C" w:rsidRDefault="0014121C" w:rsidP="0014121C">
      <w:pPr>
        <w:rPr>
          <w:b/>
        </w:rPr>
      </w:pPr>
      <w:r>
        <w:rPr>
          <w:b/>
        </w:rPr>
        <w:t xml:space="preserve"> Протокол  общего Собрания  работников от  </w:t>
      </w:r>
      <w:r w:rsidR="003F6348">
        <w:rPr>
          <w:b/>
        </w:rPr>
        <w:t>24.05.</w:t>
      </w:r>
      <w:r>
        <w:rPr>
          <w:b/>
        </w:rPr>
        <w:t>2024 г. №</w:t>
      </w:r>
      <w:r w:rsidR="003F6348" w:rsidRPr="00CC2132">
        <w:rPr>
          <w:b/>
          <w:u w:val="single"/>
        </w:rPr>
        <w:t>3</w:t>
      </w:r>
      <w:r w:rsidRPr="00CC2132">
        <w:rPr>
          <w:b/>
          <w:u w:val="single"/>
        </w:rPr>
        <w:t xml:space="preserve">  </w:t>
      </w:r>
    </w:p>
    <w:p w:rsidR="0014121C" w:rsidRPr="0014121C" w:rsidRDefault="0014121C" w:rsidP="0014121C"/>
    <w:p w:rsidR="0014121C" w:rsidRDefault="0014121C" w:rsidP="0014121C"/>
    <w:p w:rsidR="0014121C" w:rsidRDefault="0014121C" w:rsidP="0014121C">
      <w:pPr>
        <w:rPr>
          <w:b/>
        </w:rPr>
      </w:pPr>
      <w:r w:rsidRPr="0014121C">
        <w:rPr>
          <w:b/>
        </w:rPr>
        <w:t>Председатель</w:t>
      </w:r>
      <w:r>
        <w:rPr>
          <w:b/>
        </w:rPr>
        <w:t>:</w:t>
      </w:r>
    </w:p>
    <w:p w:rsidR="00281D06" w:rsidRDefault="00281D06" w:rsidP="0014121C">
      <w:pPr>
        <w:rPr>
          <w:b/>
        </w:rPr>
      </w:pPr>
    </w:p>
    <w:p w:rsidR="00281D06" w:rsidRDefault="00281D06" w:rsidP="008763E2">
      <w:r>
        <w:t xml:space="preserve">_______ </w:t>
      </w:r>
      <w:r w:rsidRPr="00382BA5">
        <w:rPr>
          <w:u w:val="single"/>
        </w:rPr>
        <w:t>Каконашвили Л.Ю.</w:t>
      </w:r>
      <w:r>
        <w:t xml:space="preserve"> </w:t>
      </w:r>
    </w:p>
    <w:p w:rsidR="00CC2132" w:rsidRDefault="00CC2132" w:rsidP="008763E2"/>
    <w:p w:rsidR="00CC2132" w:rsidRDefault="00CC2132" w:rsidP="008763E2"/>
    <w:p w:rsidR="00CC2132" w:rsidRDefault="00CC2132" w:rsidP="008763E2"/>
    <w:p w:rsidR="00CC2132" w:rsidRDefault="00CC2132" w:rsidP="008763E2"/>
    <w:p w:rsidR="00CC2132" w:rsidRDefault="00CC2132" w:rsidP="008763E2"/>
    <w:p w:rsidR="00CC2132" w:rsidRDefault="00CC2132" w:rsidP="008763E2"/>
    <w:p w:rsidR="00CC2132" w:rsidRDefault="00CC2132" w:rsidP="008763E2"/>
    <w:p w:rsidR="00CC2132" w:rsidRDefault="00CC2132" w:rsidP="008763E2"/>
    <w:tbl>
      <w:tblPr>
        <w:tblpPr w:leftFromText="180" w:rightFromText="180" w:vertAnchor="page" w:horzAnchor="margin" w:tblpY="2133"/>
        <w:tblW w:w="0" w:type="auto"/>
        <w:tblLook w:val="00A0" w:firstRow="1" w:lastRow="0" w:firstColumn="1" w:lastColumn="0" w:noHBand="0" w:noVBand="0"/>
      </w:tblPr>
      <w:tblGrid>
        <w:gridCol w:w="4361"/>
        <w:gridCol w:w="4961"/>
      </w:tblGrid>
      <w:tr w:rsidR="00B831E2" w:rsidRPr="00986AC6" w:rsidTr="00B831E2">
        <w:tc>
          <w:tcPr>
            <w:tcW w:w="4361" w:type="dxa"/>
          </w:tcPr>
          <w:p w:rsidR="00B831E2" w:rsidRPr="00986AC6" w:rsidRDefault="00B831E2" w:rsidP="00B831E2">
            <w:pPr>
              <w:rPr>
                <w:rFonts w:eastAsiaTheme="minorHAnsi"/>
                <w:b/>
                <w:lang w:eastAsia="en-US"/>
              </w:rPr>
            </w:pPr>
          </w:p>
        </w:tc>
        <w:tc>
          <w:tcPr>
            <w:tcW w:w="4961" w:type="dxa"/>
          </w:tcPr>
          <w:p w:rsidR="00B831E2" w:rsidRPr="00986AC6" w:rsidRDefault="00B831E2" w:rsidP="00B831E2">
            <w:pPr>
              <w:rPr>
                <w:rFonts w:eastAsiaTheme="minorHAnsi"/>
                <w:b/>
                <w:lang w:eastAsia="en-US"/>
              </w:rPr>
            </w:pPr>
          </w:p>
        </w:tc>
      </w:tr>
    </w:tbl>
    <w:p w:rsidR="00B831E2" w:rsidRDefault="00B831E2" w:rsidP="00986AC6">
      <w:pPr>
        <w:spacing w:after="200" w:line="276" w:lineRule="auto"/>
        <w:jc w:val="center"/>
        <w:rPr>
          <w:rFonts w:eastAsiaTheme="minorHAnsi"/>
          <w:b/>
          <w:bCs/>
          <w:i/>
          <w:iCs/>
          <w:color w:val="22272F"/>
          <w:shd w:val="clear" w:color="auto" w:fill="FFFFFF"/>
          <w:lang w:eastAsia="en-US"/>
        </w:rPr>
      </w:pPr>
    </w:p>
    <w:p w:rsidR="00B831E2" w:rsidRDefault="00B831E2" w:rsidP="00986AC6">
      <w:pPr>
        <w:spacing w:after="200" w:line="276" w:lineRule="auto"/>
        <w:jc w:val="center"/>
        <w:rPr>
          <w:rFonts w:eastAsiaTheme="minorHAnsi"/>
          <w:b/>
          <w:bCs/>
          <w:i/>
          <w:iCs/>
          <w:color w:val="22272F"/>
          <w:shd w:val="clear" w:color="auto" w:fill="FFFFFF"/>
          <w:lang w:eastAsia="en-US"/>
        </w:rPr>
      </w:pPr>
    </w:p>
    <w:p w:rsidR="00986AC6" w:rsidRDefault="00986AC6" w:rsidP="00986AC6">
      <w:pPr>
        <w:spacing w:after="200" w:line="276" w:lineRule="auto"/>
        <w:jc w:val="center"/>
        <w:rPr>
          <w:rFonts w:eastAsiaTheme="minorHAnsi"/>
          <w:b/>
          <w:bCs/>
          <w:i/>
          <w:iCs/>
          <w:color w:val="22272F"/>
          <w:shd w:val="clear" w:color="auto" w:fill="FFFFFF"/>
          <w:lang w:eastAsia="en-US"/>
        </w:rPr>
      </w:pPr>
    </w:p>
    <w:p w:rsidR="00B831E2" w:rsidRDefault="00B831E2" w:rsidP="00986AC6">
      <w:pPr>
        <w:spacing w:after="200" w:line="276" w:lineRule="auto"/>
        <w:jc w:val="center"/>
        <w:rPr>
          <w:rFonts w:eastAsiaTheme="minorHAnsi"/>
          <w:b/>
          <w:bCs/>
          <w:i/>
          <w:iCs/>
          <w:color w:val="22272F"/>
          <w:shd w:val="clear" w:color="auto" w:fill="FFFFFF"/>
          <w:lang w:eastAsia="en-US"/>
        </w:rPr>
      </w:pPr>
    </w:p>
    <w:p w:rsidR="00B831E2" w:rsidRDefault="00B831E2" w:rsidP="00986AC6">
      <w:pPr>
        <w:spacing w:after="200" w:line="276" w:lineRule="auto"/>
        <w:jc w:val="center"/>
        <w:rPr>
          <w:rFonts w:eastAsiaTheme="minorHAnsi"/>
          <w:b/>
          <w:bCs/>
          <w:i/>
          <w:iCs/>
          <w:color w:val="22272F"/>
          <w:shd w:val="clear" w:color="auto" w:fill="FFFFFF"/>
          <w:lang w:eastAsia="en-US"/>
        </w:rPr>
      </w:pPr>
    </w:p>
    <w:sectPr w:rsidR="00B831E2" w:rsidSect="005637DB">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86D" w:rsidRDefault="00B0486D" w:rsidP="0018119C">
      <w:r>
        <w:separator/>
      </w:r>
    </w:p>
  </w:endnote>
  <w:endnote w:type="continuationSeparator" w:id="0">
    <w:p w:rsidR="00B0486D" w:rsidRDefault="00B0486D"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2801"/>
      <w:docPartObj>
        <w:docPartGallery w:val="Page Numbers (Bottom of Page)"/>
        <w:docPartUnique/>
      </w:docPartObj>
    </w:sdtPr>
    <w:sdtContent>
      <w:p w:rsidR="00B0486D" w:rsidRDefault="00B0486D">
        <w:pPr>
          <w:pStyle w:val="ac"/>
          <w:jc w:val="center"/>
        </w:pPr>
        <w:r>
          <w:fldChar w:fldCharType="begin"/>
        </w:r>
        <w:r>
          <w:instrText xml:space="preserve"> PAGE   \* MERGEFORMAT </w:instrText>
        </w:r>
        <w:r>
          <w:fldChar w:fldCharType="separate"/>
        </w:r>
        <w:r>
          <w:rPr>
            <w:noProof/>
          </w:rPr>
          <w:t>2</w:t>
        </w:r>
        <w:r>
          <w:rPr>
            <w:noProof/>
          </w:rPr>
          <w:fldChar w:fldCharType="end"/>
        </w:r>
      </w:p>
    </w:sdtContent>
  </w:sdt>
  <w:p w:rsidR="00B0486D" w:rsidRDefault="00B0486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86D" w:rsidRDefault="00B0486D" w:rsidP="0018119C">
      <w:r>
        <w:separator/>
      </w:r>
    </w:p>
  </w:footnote>
  <w:footnote w:type="continuationSeparator" w:id="0">
    <w:p w:rsidR="00B0486D" w:rsidRDefault="00B0486D" w:rsidP="00181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0"/>
    <w:multiLevelType w:val="multilevel"/>
    <w:tmpl w:val="00000010"/>
    <w:name w:val="WW8Num16"/>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4"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5" w15:restartNumberingAfterBreak="0">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30458C7"/>
    <w:multiLevelType w:val="hybridMultilevel"/>
    <w:tmpl w:val="7CEE357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8"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B923A1"/>
    <w:multiLevelType w:val="multilevel"/>
    <w:tmpl w:val="44B680BC"/>
    <w:lvl w:ilvl="0">
      <w:start w:val="11"/>
      <w:numFmt w:val="decimal"/>
      <w:lvlText w:val="%1"/>
      <w:lvlJc w:val="left"/>
      <w:pPr>
        <w:ind w:left="778" w:hanging="778"/>
      </w:pPr>
      <w:rPr>
        <w:rFonts w:hint="default"/>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1"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2"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5" w15:restartNumberingAfterBreak="0">
    <w:nsid w:val="0C4724EC"/>
    <w:multiLevelType w:val="multilevel"/>
    <w:tmpl w:val="3E4E8DD8"/>
    <w:lvl w:ilvl="0">
      <w:start w:val="4"/>
      <w:numFmt w:val="decimal"/>
      <w:lvlText w:val="%1"/>
      <w:lvlJc w:val="left"/>
      <w:pPr>
        <w:ind w:left="332" w:hanging="567"/>
      </w:pPr>
      <w:rPr>
        <w:rFonts w:hint="default"/>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6"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108C6F3D"/>
    <w:multiLevelType w:val="multilevel"/>
    <w:tmpl w:val="215ADCF8"/>
    <w:lvl w:ilvl="0">
      <w:start w:val="5"/>
      <w:numFmt w:val="decimal"/>
      <w:lvlText w:val="%1"/>
      <w:lvlJc w:val="left"/>
      <w:pPr>
        <w:ind w:left="778" w:hanging="509"/>
      </w:pPr>
      <w:rPr>
        <w:rFonts w:hint="default"/>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9"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15:restartNumberingAfterBreak="0">
    <w:nsid w:val="14CB5A93"/>
    <w:multiLevelType w:val="hybridMultilevel"/>
    <w:tmpl w:val="F8A226A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5"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8DA2298"/>
    <w:multiLevelType w:val="hybridMultilevel"/>
    <w:tmpl w:val="9446D5B2"/>
    <w:lvl w:ilvl="0" w:tplc="8D80E338">
      <w:start w:val="1"/>
      <w:numFmt w:val="decimal"/>
      <w:lvlText w:val="%1."/>
      <w:lvlJc w:val="left"/>
      <w:pPr>
        <w:ind w:left="772" w:hanging="440"/>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27"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19877BAE"/>
    <w:multiLevelType w:val="hybridMultilevel"/>
    <w:tmpl w:val="18908F8C"/>
    <w:lvl w:ilvl="0" w:tplc="2984F64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1" w15:restartNumberingAfterBreak="0">
    <w:nsid w:val="1A80678B"/>
    <w:multiLevelType w:val="multilevel"/>
    <w:tmpl w:val="CAE08DD4"/>
    <w:lvl w:ilvl="0">
      <w:start w:val="6"/>
      <w:numFmt w:val="decimal"/>
      <w:lvlText w:val="%1"/>
      <w:lvlJc w:val="left"/>
      <w:pPr>
        <w:ind w:left="778" w:hanging="824"/>
      </w:pPr>
      <w:rPr>
        <w:rFonts w:hint="default"/>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2" w15:restartNumberingAfterBreak="0">
    <w:nsid w:val="1A991AA3"/>
    <w:multiLevelType w:val="hybridMultilevel"/>
    <w:tmpl w:val="26CE31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B652F1D"/>
    <w:multiLevelType w:val="hybridMultilevel"/>
    <w:tmpl w:val="8E6A24EA"/>
    <w:lvl w:ilvl="0" w:tplc="F6F492C8">
      <w:start w:val="5"/>
      <w:numFmt w:val="decimal"/>
      <w:lvlText w:val="%1."/>
      <w:lvlJc w:val="left"/>
      <w:pPr>
        <w:ind w:left="825" w:hanging="360"/>
      </w:pPr>
      <w:rPr>
        <w:rFonts w:hint="default"/>
      </w:rPr>
    </w:lvl>
    <w:lvl w:ilvl="1" w:tplc="04190019">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34"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5" w15:restartNumberingAfterBreak="0">
    <w:nsid w:val="1D685204"/>
    <w:multiLevelType w:val="multilevel"/>
    <w:tmpl w:val="916C6708"/>
    <w:lvl w:ilvl="0">
      <w:start w:val="2"/>
      <w:numFmt w:val="decimal"/>
      <w:lvlText w:val="%1"/>
      <w:lvlJc w:val="left"/>
      <w:pPr>
        <w:ind w:left="1978" w:hanging="492"/>
      </w:pPr>
      <w:rPr>
        <w:rFonts w:hint="default"/>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6"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9"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43"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7"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2120CC6"/>
    <w:multiLevelType w:val="multilevel"/>
    <w:tmpl w:val="3268308A"/>
    <w:lvl w:ilvl="0">
      <w:start w:val="1"/>
      <w:numFmt w:val="decimal"/>
      <w:lvlText w:val="%1."/>
      <w:lvlJc w:val="left"/>
      <w:pPr>
        <w:ind w:left="465" w:hanging="465"/>
      </w:pPr>
      <w:rPr>
        <w:b/>
        <w:color w:val="auto"/>
      </w:rPr>
    </w:lvl>
    <w:lvl w:ilvl="1">
      <w:start w:val="1"/>
      <w:numFmt w:val="decimal"/>
      <w:lvlText w:val="%1.%2."/>
      <w:lvlJc w:val="left"/>
      <w:pPr>
        <w:ind w:left="465" w:hanging="465"/>
      </w:pPr>
      <w:rPr>
        <w:b w:val="0"/>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49" w15:restartNumberingAfterBreak="0">
    <w:nsid w:val="33881586"/>
    <w:multiLevelType w:val="hybridMultilevel"/>
    <w:tmpl w:val="C5CA5E5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1"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38DE6295"/>
    <w:multiLevelType w:val="multilevel"/>
    <w:tmpl w:val="0F1E4FBA"/>
    <w:lvl w:ilvl="0">
      <w:start w:val="7"/>
      <w:numFmt w:val="decimal"/>
      <w:lvlText w:val="%1"/>
      <w:lvlJc w:val="left"/>
      <w:pPr>
        <w:ind w:left="778" w:hanging="588"/>
      </w:pPr>
      <w:rPr>
        <w:rFonts w:hint="default"/>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4"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5"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15:restartNumberingAfterBreak="0">
    <w:nsid w:val="3B0C0362"/>
    <w:multiLevelType w:val="hybridMultilevel"/>
    <w:tmpl w:val="90CC5A82"/>
    <w:lvl w:ilvl="0" w:tplc="48289FC4">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8"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9" w15:restartNumberingAfterBreak="0">
    <w:nsid w:val="3DA763EC"/>
    <w:multiLevelType w:val="multilevel"/>
    <w:tmpl w:val="12A8FA62"/>
    <w:lvl w:ilvl="0">
      <w:start w:val="4"/>
      <w:numFmt w:val="decimal"/>
      <w:lvlText w:val="%1"/>
      <w:lvlJc w:val="left"/>
      <w:pPr>
        <w:ind w:left="1379" w:hanging="480"/>
      </w:pPr>
      <w:rPr>
        <w:rFonts w:hint="default"/>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0"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61"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2"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5993228"/>
    <w:multiLevelType w:val="multilevel"/>
    <w:tmpl w:val="83E449A0"/>
    <w:lvl w:ilvl="0">
      <w:start w:val="1"/>
      <w:numFmt w:val="upperRoman"/>
      <w:lvlText w:val="%1."/>
      <w:lvlJc w:val="left"/>
      <w:pPr>
        <w:tabs>
          <w:tab w:val="num" w:pos="1080"/>
        </w:tabs>
        <w:ind w:left="1080" w:hanging="720"/>
      </w:pPr>
      <w:rPr>
        <w:rFonts w:ascii="Times New Roman" w:eastAsia="Times New Roman" w:hAnsi="Times New Roman" w:cs="Times New Roman"/>
      </w:r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4"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5" w15:restartNumberingAfterBreak="0">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6"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7" w15:restartNumberingAfterBreak="0">
    <w:nsid w:val="48552D3E"/>
    <w:multiLevelType w:val="multilevel"/>
    <w:tmpl w:val="25C66C86"/>
    <w:lvl w:ilvl="0">
      <w:start w:val="4"/>
      <w:numFmt w:val="decimal"/>
      <w:lvlText w:val="%1"/>
      <w:lvlJc w:val="left"/>
      <w:pPr>
        <w:ind w:left="778" w:hanging="608"/>
      </w:pPr>
      <w:rPr>
        <w:rFonts w:hint="default"/>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68"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70"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71"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0E07149"/>
    <w:multiLevelType w:val="hybridMultilevel"/>
    <w:tmpl w:val="934AEC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5"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2"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3"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4" w15:restartNumberingAfterBreak="0">
    <w:nsid w:val="5BBD3735"/>
    <w:multiLevelType w:val="multilevel"/>
    <w:tmpl w:val="078608A8"/>
    <w:lvl w:ilvl="0">
      <w:start w:val="1"/>
      <w:numFmt w:val="decimal"/>
      <w:lvlText w:val="%1"/>
      <w:lvlJc w:val="left"/>
      <w:pPr>
        <w:ind w:left="778" w:hanging="560"/>
      </w:pPr>
      <w:rPr>
        <w:rFonts w:hint="default"/>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85" w15:restartNumberingAfterBreak="0">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86" w15:restartNumberingAfterBreak="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7"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90"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1"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2"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4" w15:restartNumberingAfterBreak="0">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5"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96"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97"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9" w15:restartNumberingAfterBreak="0">
    <w:nsid w:val="6C246737"/>
    <w:multiLevelType w:val="hybridMultilevel"/>
    <w:tmpl w:val="CE6805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6CDE488E"/>
    <w:multiLevelType w:val="hybridMultilevel"/>
    <w:tmpl w:val="8A823C8E"/>
    <w:lvl w:ilvl="0" w:tplc="2984F64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D8C6303"/>
    <w:multiLevelType w:val="multilevel"/>
    <w:tmpl w:val="768C3D26"/>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9F3755"/>
    <w:multiLevelType w:val="multilevel"/>
    <w:tmpl w:val="9914118E"/>
    <w:lvl w:ilvl="0">
      <w:start w:val="9"/>
      <w:numFmt w:val="decimal"/>
      <w:lvlText w:val="%1"/>
      <w:lvlJc w:val="left"/>
      <w:pPr>
        <w:ind w:left="778" w:hanging="603"/>
      </w:pPr>
      <w:rPr>
        <w:rFonts w:hint="default"/>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05" w15:restartNumberingAfterBreak="0">
    <w:nsid w:val="6F084470"/>
    <w:multiLevelType w:val="multilevel"/>
    <w:tmpl w:val="B4BE8F32"/>
    <w:lvl w:ilvl="0">
      <w:start w:val="8"/>
      <w:numFmt w:val="decimal"/>
      <w:lvlText w:val="%1"/>
      <w:lvlJc w:val="left"/>
      <w:pPr>
        <w:ind w:left="1979" w:hanging="493"/>
      </w:pPr>
      <w:rPr>
        <w:rFonts w:hint="default"/>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06"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8" w15:restartNumberingAfterBreak="0">
    <w:nsid w:val="6F4B6F2D"/>
    <w:multiLevelType w:val="multilevel"/>
    <w:tmpl w:val="D4961938"/>
    <w:lvl w:ilvl="0">
      <w:start w:val="10"/>
      <w:numFmt w:val="decimal"/>
      <w:lvlText w:val="%1"/>
      <w:lvlJc w:val="left"/>
      <w:pPr>
        <w:ind w:left="778" w:hanging="797"/>
      </w:pPr>
      <w:rPr>
        <w:rFonts w:hint="default"/>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09"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2"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13"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5"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16" w15:restartNumberingAfterBreak="0">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7"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0" w15:restartNumberingAfterBreak="0">
    <w:nsid w:val="79CA0C01"/>
    <w:multiLevelType w:val="multilevel"/>
    <w:tmpl w:val="D6B47200"/>
    <w:lvl w:ilvl="0">
      <w:start w:val="1"/>
      <w:numFmt w:val="upperRoman"/>
      <w:lvlText w:val="%1."/>
      <w:lvlJc w:val="left"/>
      <w:pPr>
        <w:tabs>
          <w:tab w:val="num" w:pos="1080"/>
        </w:tabs>
        <w:ind w:left="1080" w:hanging="720"/>
      </w:pPr>
      <w:rPr>
        <w:rFonts w:ascii="Times New Roman" w:eastAsia="Times New Roman" w:hAnsi="Times New Roman" w:cs="Times New Roman"/>
      </w:r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21"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2" w15:restartNumberingAfterBreak="0">
    <w:nsid w:val="7E1240F8"/>
    <w:multiLevelType w:val="hybridMultilevel"/>
    <w:tmpl w:val="195C6538"/>
    <w:lvl w:ilvl="0" w:tplc="B9C4390E">
      <w:start w:val="36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3" w15:restartNumberingAfterBreak="0">
    <w:nsid w:val="7E914649"/>
    <w:multiLevelType w:val="hybridMultilevel"/>
    <w:tmpl w:val="A99E890C"/>
    <w:lvl w:ilvl="0" w:tplc="1D7EEE82">
      <w:start w:val="40"/>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0"/>
  </w:num>
  <w:num w:numId="7">
    <w:abstractNumId w:val="41"/>
  </w:num>
  <w:num w:numId="8">
    <w:abstractNumId w:val="20"/>
  </w:num>
  <w:num w:numId="9">
    <w:abstractNumId w:val="47"/>
  </w:num>
  <w:num w:numId="10">
    <w:abstractNumId w:val="119"/>
  </w:num>
  <w:num w:numId="11">
    <w:abstractNumId w:val="24"/>
  </w:num>
  <w:num w:numId="12">
    <w:abstractNumId w:val="94"/>
  </w:num>
  <w:num w:numId="13">
    <w:abstractNumId w:val="86"/>
  </w:num>
  <w:num w:numId="14">
    <w:abstractNumId w:val="116"/>
  </w:num>
  <w:num w:numId="15">
    <w:abstractNumId w:val="66"/>
  </w:num>
  <w:num w:numId="16">
    <w:abstractNumId w:val="46"/>
  </w:num>
  <w:num w:numId="17">
    <w:abstractNumId w:val="64"/>
  </w:num>
  <w:num w:numId="18">
    <w:abstractNumId w:val="89"/>
  </w:num>
  <w:num w:numId="19">
    <w:abstractNumId w:val="34"/>
  </w:num>
  <w:num w:numId="20">
    <w:abstractNumId w:val="95"/>
  </w:num>
  <w:num w:numId="21">
    <w:abstractNumId w:val="74"/>
  </w:num>
  <w:num w:numId="22">
    <w:abstractNumId w:val="51"/>
  </w:num>
  <w:num w:numId="23">
    <w:abstractNumId w:val="79"/>
  </w:num>
  <w:num w:numId="24">
    <w:abstractNumId w:val="68"/>
  </w:num>
  <w:num w:numId="25">
    <w:abstractNumId w:val="101"/>
  </w:num>
  <w:num w:numId="26">
    <w:abstractNumId w:val="45"/>
  </w:num>
  <w:num w:numId="27">
    <w:abstractNumId w:val="113"/>
  </w:num>
  <w:num w:numId="28">
    <w:abstractNumId w:val="23"/>
  </w:num>
  <w:num w:numId="29">
    <w:abstractNumId w:val="39"/>
  </w:num>
  <w:num w:numId="30">
    <w:abstractNumId w:val="117"/>
  </w:num>
  <w:num w:numId="31">
    <w:abstractNumId w:val="102"/>
  </w:num>
  <w:num w:numId="32">
    <w:abstractNumId w:val="72"/>
  </w:num>
  <w:num w:numId="33">
    <w:abstractNumId w:val="29"/>
  </w:num>
  <w:num w:numId="34">
    <w:abstractNumId w:val="71"/>
  </w:num>
  <w:num w:numId="35">
    <w:abstractNumId w:val="62"/>
  </w:num>
  <w:num w:numId="36">
    <w:abstractNumId w:val="75"/>
  </w:num>
  <w:num w:numId="37">
    <w:abstractNumId w:val="103"/>
  </w:num>
  <w:num w:numId="3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1"/>
    </w:lvlOverride>
    <w:lvlOverride w:ilvl="1"/>
    <w:lvlOverride w:ilvl="2"/>
    <w:lvlOverride w:ilvl="3"/>
    <w:lvlOverride w:ilvl="4"/>
    <w:lvlOverride w:ilvl="5"/>
    <w:lvlOverride w:ilvl="6"/>
    <w:lvlOverride w:ilvl="7"/>
    <w:lvlOverride w:ilvl="8"/>
  </w:num>
  <w:num w:numId="54">
    <w:abstractNumId w:val="9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lvlOverride w:ilvl="0">
      <w:startOverride w:val="1"/>
    </w:lvlOverride>
    <w:lvlOverride w:ilvl="1"/>
    <w:lvlOverride w:ilvl="2"/>
    <w:lvlOverride w:ilvl="3"/>
    <w:lvlOverride w:ilvl="4"/>
    <w:lvlOverride w:ilvl="5"/>
    <w:lvlOverride w:ilvl="6"/>
    <w:lvlOverride w:ilvl="7"/>
    <w:lvlOverride w:ilvl="8"/>
  </w:num>
  <w:num w:numId="56">
    <w:abstractNumId w:val="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7"/>
    <w:lvlOverride w:ilvl="0">
      <w:startOverride w:val="1"/>
    </w:lvlOverride>
    <w:lvlOverride w:ilvl="1"/>
    <w:lvlOverride w:ilvl="2"/>
    <w:lvlOverride w:ilvl="3"/>
    <w:lvlOverride w:ilvl="4"/>
    <w:lvlOverride w:ilvl="5"/>
    <w:lvlOverride w:ilvl="6"/>
    <w:lvlOverride w:ilvl="7"/>
    <w:lvlOverride w:ilvl="8"/>
  </w:num>
  <w:num w:numId="58">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1"/>
    <w:lvlOverride w:ilvl="0">
      <w:startOverride w:val="1"/>
    </w:lvlOverride>
    <w:lvlOverride w:ilvl="1"/>
    <w:lvlOverride w:ilvl="2"/>
    <w:lvlOverride w:ilvl="3"/>
    <w:lvlOverride w:ilvl="4"/>
    <w:lvlOverride w:ilvl="5"/>
    <w:lvlOverride w:ilvl="6"/>
    <w:lvlOverride w:ilvl="7"/>
    <w:lvlOverride w:ilvl="8"/>
  </w:num>
  <w:num w:numId="60">
    <w:abstractNumId w:val="17"/>
    <w:lvlOverride w:ilvl="0">
      <w:startOverride w:val="1"/>
    </w:lvlOverride>
    <w:lvlOverride w:ilvl="1"/>
    <w:lvlOverride w:ilvl="2"/>
    <w:lvlOverride w:ilvl="3"/>
    <w:lvlOverride w:ilvl="4"/>
    <w:lvlOverride w:ilvl="5"/>
    <w:lvlOverride w:ilvl="6"/>
    <w:lvlOverride w:ilvl="7"/>
    <w:lvlOverride w:ilvl="8"/>
  </w:num>
  <w:num w:numId="61">
    <w:abstractNumId w:val="16"/>
    <w:lvlOverride w:ilvl="0">
      <w:startOverride w:val="1"/>
    </w:lvlOverride>
    <w:lvlOverride w:ilvl="1"/>
    <w:lvlOverride w:ilvl="2"/>
    <w:lvlOverride w:ilvl="3"/>
    <w:lvlOverride w:ilvl="4"/>
    <w:lvlOverride w:ilvl="5"/>
    <w:lvlOverride w:ilvl="6"/>
    <w:lvlOverride w:ilvl="7"/>
    <w:lvlOverride w:ilvl="8"/>
  </w:num>
  <w:num w:numId="62">
    <w:abstractNumId w:val="7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0"/>
    <w:lvlOverride w:ilvl="0">
      <w:startOverride w:val="1"/>
    </w:lvlOverride>
    <w:lvlOverride w:ilvl="1"/>
    <w:lvlOverride w:ilvl="2"/>
    <w:lvlOverride w:ilvl="3"/>
    <w:lvlOverride w:ilvl="4"/>
    <w:lvlOverride w:ilvl="5"/>
    <w:lvlOverride w:ilvl="6"/>
    <w:lvlOverride w:ilvl="7"/>
    <w:lvlOverride w:ilvl="8"/>
  </w:num>
  <w:num w:numId="64">
    <w:abstractNumId w:val="9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lvlOverride w:ilvl="0">
      <w:startOverride w:val="1"/>
    </w:lvlOverride>
    <w:lvlOverride w:ilvl="1"/>
    <w:lvlOverride w:ilvl="2"/>
    <w:lvlOverride w:ilvl="3"/>
    <w:lvlOverride w:ilvl="4"/>
    <w:lvlOverride w:ilvl="5"/>
    <w:lvlOverride w:ilvl="6"/>
    <w:lvlOverride w:ilvl="7"/>
    <w:lvlOverride w:ilvl="8"/>
  </w:num>
  <w:num w:numId="66">
    <w:abstractNumId w:val="8"/>
  </w:num>
  <w:num w:numId="67">
    <w:abstractNumId w:val="9"/>
  </w:num>
  <w:num w:numId="68">
    <w:abstractNumId w:val="106"/>
  </w:num>
  <w:num w:numId="69">
    <w:abstractNumId w:val="110"/>
  </w:num>
  <w:num w:numId="70">
    <w:abstractNumId w:val="70"/>
  </w:num>
  <w:num w:numId="71">
    <w:abstractNumId w:val="98"/>
  </w:num>
  <w:num w:numId="72">
    <w:abstractNumId w:val="85"/>
  </w:num>
  <w:num w:numId="73">
    <w:abstractNumId w:val="11"/>
  </w:num>
  <w:num w:numId="7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5">
    <w:abstractNumId w:val="42"/>
  </w:num>
  <w:num w:numId="76">
    <w:abstractNumId w:val="7"/>
  </w:num>
  <w:num w:numId="77">
    <w:abstractNumId w:val="50"/>
  </w:num>
  <w:num w:numId="78">
    <w:abstractNumId w:val="59"/>
  </w:num>
  <w:num w:numId="79">
    <w:abstractNumId w:val="60"/>
  </w:num>
  <w:num w:numId="80">
    <w:abstractNumId w:val="115"/>
  </w:num>
  <w:num w:numId="81">
    <w:abstractNumId w:val="15"/>
  </w:num>
  <w:num w:numId="82">
    <w:abstractNumId w:val="30"/>
  </w:num>
  <w:num w:numId="83">
    <w:abstractNumId w:val="26"/>
  </w:num>
  <w:num w:numId="84">
    <w:abstractNumId w:val="10"/>
  </w:num>
  <w:num w:numId="85">
    <w:abstractNumId w:val="108"/>
  </w:num>
  <w:num w:numId="86">
    <w:abstractNumId w:val="104"/>
  </w:num>
  <w:num w:numId="87">
    <w:abstractNumId w:val="105"/>
  </w:num>
  <w:num w:numId="88">
    <w:abstractNumId w:val="53"/>
  </w:num>
  <w:num w:numId="89">
    <w:abstractNumId w:val="31"/>
  </w:num>
  <w:num w:numId="90">
    <w:abstractNumId w:val="18"/>
  </w:num>
  <w:num w:numId="91">
    <w:abstractNumId w:val="112"/>
  </w:num>
  <w:num w:numId="92">
    <w:abstractNumId w:val="67"/>
  </w:num>
  <w:num w:numId="93">
    <w:abstractNumId w:val="35"/>
  </w:num>
  <w:num w:numId="94">
    <w:abstractNumId w:val="81"/>
  </w:num>
  <w:num w:numId="95">
    <w:abstractNumId w:val="84"/>
  </w:num>
  <w:num w:numId="96">
    <w:abstractNumId w:val="54"/>
  </w:num>
  <w:num w:numId="97">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5"/>
  </w:num>
  <w:num w:numId="104">
    <w:abstractNumId w:val="114"/>
  </w:num>
  <w:num w:numId="105">
    <w:abstractNumId w:val="69"/>
  </w:num>
  <w:num w:numId="10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2"/>
    <w:lvlOverride w:ilvl="0">
      <w:startOverride w:val="3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6"/>
  </w:num>
  <w:num w:numId="110">
    <w:abstractNumId w:val="123"/>
  </w:num>
  <w:num w:numId="111">
    <w:abstractNumId w:val="33"/>
  </w:num>
  <w:num w:numId="112">
    <w:abstractNumId w:val="120"/>
  </w:num>
  <w:num w:numId="113">
    <w:abstractNumId w:val="100"/>
  </w:num>
  <w:num w:numId="114">
    <w:abstractNumId w:val="28"/>
  </w:num>
  <w:num w:numId="115">
    <w:abstractNumId w:val="99"/>
  </w:num>
  <w:num w:numId="116">
    <w:abstractNumId w:val="6"/>
  </w:num>
  <w:num w:numId="117">
    <w:abstractNumId w:val="22"/>
  </w:num>
  <w:num w:numId="118">
    <w:abstractNumId w:val="32"/>
  </w:num>
  <w:num w:numId="119">
    <w:abstractNumId w:val="49"/>
  </w:num>
  <w:num w:numId="120">
    <w:abstractNumId w:val="7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19C"/>
    <w:rsid w:val="00007CF2"/>
    <w:rsid w:val="00023EAA"/>
    <w:rsid w:val="00036ED1"/>
    <w:rsid w:val="00052625"/>
    <w:rsid w:val="000566D1"/>
    <w:rsid w:val="00057A8C"/>
    <w:rsid w:val="00064E93"/>
    <w:rsid w:val="00072FB2"/>
    <w:rsid w:val="00076E86"/>
    <w:rsid w:val="00084AFE"/>
    <w:rsid w:val="00093CEC"/>
    <w:rsid w:val="00094600"/>
    <w:rsid w:val="000B4F58"/>
    <w:rsid w:val="000C3E99"/>
    <w:rsid w:val="000D0227"/>
    <w:rsid w:val="000E409E"/>
    <w:rsid w:val="000E65D5"/>
    <w:rsid w:val="00100E37"/>
    <w:rsid w:val="001031D5"/>
    <w:rsid w:val="0010510E"/>
    <w:rsid w:val="00106B62"/>
    <w:rsid w:val="001107B7"/>
    <w:rsid w:val="0012240B"/>
    <w:rsid w:val="00135812"/>
    <w:rsid w:val="00135D41"/>
    <w:rsid w:val="0014121C"/>
    <w:rsid w:val="0015173B"/>
    <w:rsid w:val="00156C35"/>
    <w:rsid w:val="00166CF7"/>
    <w:rsid w:val="00170FB5"/>
    <w:rsid w:val="0017207C"/>
    <w:rsid w:val="0018119C"/>
    <w:rsid w:val="00184366"/>
    <w:rsid w:val="00192539"/>
    <w:rsid w:val="0019620C"/>
    <w:rsid w:val="00197672"/>
    <w:rsid w:val="001A1C61"/>
    <w:rsid w:val="001A3F7C"/>
    <w:rsid w:val="001A725E"/>
    <w:rsid w:val="001B0B81"/>
    <w:rsid w:val="001D79DD"/>
    <w:rsid w:val="001E0FAC"/>
    <w:rsid w:val="001E6787"/>
    <w:rsid w:val="001F0509"/>
    <w:rsid w:val="00232337"/>
    <w:rsid w:val="00234422"/>
    <w:rsid w:val="002457C5"/>
    <w:rsid w:val="00255824"/>
    <w:rsid w:val="002626A4"/>
    <w:rsid w:val="002747B7"/>
    <w:rsid w:val="00281D06"/>
    <w:rsid w:val="00282013"/>
    <w:rsid w:val="00283D8A"/>
    <w:rsid w:val="00287091"/>
    <w:rsid w:val="00292E6D"/>
    <w:rsid w:val="002935B6"/>
    <w:rsid w:val="002B19A8"/>
    <w:rsid w:val="002B3D2B"/>
    <w:rsid w:val="002B51B9"/>
    <w:rsid w:val="002B648A"/>
    <w:rsid w:val="002C0C6C"/>
    <w:rsid w:val="002D27CB"/>
    <w:rsid w:val="002E6B19"/>
    <w:rsid w:val="002F39C8"/>
    <w:rsid w:val="002F70CB"/>
    <w:rsid w:val="00303089"/>
    <w:rsid w:val="0031195C"/>
    <w:rsid w:val="00325C54"/>
    <w:rsid w:val="0033392C"/>
    <w:rsid w:val="00344537"/>
    <w:rsid w:val="003451C0"/>
    <w:rsid w:val="003614EB"/>
    <w:rsid w:val="00382BA5"/>
    <w:rsid w:val="003853AA"/>
    <w:rsid w:val="00387418"/>
    <w:rsid w:val="003A142A"/>
    <w:rsid w:val="003A6EF2"/>
    <w:rsid w:val="003B0E94"/>
    <w:rsid w:val="003B2EC2"/>
    <w:rsid w:val="003B7D49"/>
    <w:rsid w:val="003C60F2"/>
    <w:rsid w:val="003C66D6"/>
    <w:rsid w:val="003D14EE"/>
    <w:rsid w:val="003D26EB"/>
    <w:rsid w:val="003D3CE4"/>
    <w:rsid w:val="003D472C"/>
    <w:rsid w:val="003E0326"/>
    <w:rsid w:val="003E31A2"/>
    <w:rsid w:val="003E69D5"/>
    <w:rsid w:val="003F1CFD"/>
    <w:rsid w:val="003F6348"/>
    <w:rsid w:val="00415F87"/>
    <w:rsid w:val="00444369"/>
    <w:rsid w:val="0045578E"/>
    <w:rsid w:val="00467540"/>
    <w:rsid w:val="00472722"/>
    <w:rsid w:val="00480F97"/>
    <w:rsid w:val="00484244"/>
    <w:rsid w:val="00491332"/>
    <w:rsid w:val="004A06B2"/>
    <w:rsid w:val="004A5546"/>
    <w:rsid w:val="004B0F00"/>
    <w:rsid w:val="004B1B5F"/>
    <w:rsid w:val="004B405E"/>
    <w:rsid w:val="004E5D72"/>
    <w:rsid w:val="004F55A6"/>
    <w:rsid w:val="005004ED"/>
    <w:rsid w:val="005016C1"/>
    <w:rsid w:val="00510B03"/>
    <w:rsid w:val="00510EFF"/>
    <w:rsid w:val="0051248A"/>
    <w:rsid w:val="00512AAE"/>
    <w:rsid w:val="00512D05"/>
    <w:rsid w:val="00517934"/>
    <w:rsid w:val="00517D89"/>
    <w:rsid w:val="00524E4A"/>
    <w:rsid w:val="00524EC4"/>
    <w:rsid w:val="0052699E"/>
    <w:rsid w:val="005318B7"/>
    <w:rsid w:val="005341DD"/>
    <w:rsid w:val="005373F4"/>
    <w:rsid w:val="005455B3"/>
    <w:rsid w:val="00545CEC"/>
    <w:rsid w:val="00546192"/>
    <w:rsid w:val="005527D1"/>
    <w:rsid w:val="00556937"/>
    <w:rsid w:val="005637DB"/>
    <w:rsid w:val="00564736"/>
    <w:rsid w:val="005665C8"/>
    <w:rsid w:val="0057213D"/>
    <w:rsid w:val="005779B1"/>
    <w:rsid w:val="00580411"/>
    <w:rsid w:val="00581DDE"/>
    <w:rsid w:val="00583E95"/>
    <w:rsid w:val="005908F9"/>
    <w:rsid w:val="00592401"/>
    <w:rsid w:val="00597216"/>
    <w:rsid w:val="005A6D61"/>
    <w:rsid w:val="005A7678"/>
    <w:rsid w:val="005C1C42"/>
    <w:rsid w:val="005D79D5"/>
    <w:rsid w:val="005E25E8"/>
    <w:rsid w:val="00606D59"/>
    <w:rsid w:val="00610029"/>
    <w:rsid w:val="00612A49"/>
    <w:rsid w:val="00631183"/>
    <w:rsid w:val="00644A9D"/>
    <w:rsid w:val="00657302"/>
    <w:rsid w:val="00661D21"/>
    <w:rsid w:val="0066219F"/>
    <w:rsid w:val="006749AD"/>
    <w:rsid w:val="00677079"/>
    <w:rsid w:val="006A4622"/>
    <w:rsid w:val="006A7833"/>
    <w:rsid w:val="006B340C"/>
    <w:rsid w:val="006D2A8A"/>
    <w:rsid w:val="006D4771"/>
    <w:rsid w:val="006D6B99"/>
    <w:rsid w:val="006D7A6E"/>
    <w:rsid w:val="006F5BE3"/>
    <w:rsid w:val="006F5F4B"/>
    <w:rsid w:val="00713FE8"/>
    <w:rsid w:val="0071494D"/>
    <w:rsid w:val="00726B8C"/>
    <w:rsid w:val="00750B6C"/>
    <w:rsid w:val="0075705A"/>
    <w:rsid w:val="007608F8"/>
    <w:rsid w:val="007728FE"/>
    <w:rsid w:val="007746BF"/>
    <w:rsid w:val="007760F8"/>
    <w:rsid w:val="007801BC"/>
    <w:rsid w:val="0078668E"/>
    <w:rsid w:val="0079771A"/>
    <w:rsid w:val="007B1613"/>
    <w:rsid w:val="007B1662"/>
    <w:rsid w:val="007B270D"/>
    <w:rsid w:val="007B6695"/>
    <w:rsid w:val="007F78FC"/>
    <w:rsid w:val="00802662"/>
    <w:rsid w:val="00812410"/>
    <w:rsid w:val="00821B71"/>
    <w:rsid w:val="008445DD"/>
    <w:rsid w:val="008473A8"/>
    <w:rsid w:val="00853050"/>
    <w:rsid w:val="00862233"/>
    <w:rsid w:val="0087248D"/>
    <w:rsid w:val="008763E2"/>
    <w:rsid w:val="008855AB"/>
    <w:rsid w:val="0089390B"/>
    <w:rsid w:val="008A39D4"/>
    <w:rsid w:val="008A41E2"/>
    <w:rsid w:val="008A6DFA"/>
    <w:rsid w:val="008C28C2"/>
    <w:rsid w:val="008F092F"/>
    <w:rsid w:val="009059A1"/>
    <w:rsid w:val="00906E82"/>
    <w:rsid w:val="00923C7A"/>
    <w:rsid w:val="009270FD"/>
    <w:rsid w:val="0093414E"/>
    <w:rsid w:val="0094213E"/>
    <w:rsid w:val="00945A62"/>
    <w:rsid w:val="00946449"/>
    <w:rsid w:val="009510C5"/>
    <w:rsid w:val="0096085E"/>
    <w:rsid w:val="00963095"/>
    <w:rsid w:val="00986AC6"/>
    <w:rsid w:val="00993761"/>
    <w:rsid w:val="009B7E21"/>
    <w:rsid w:val="009D03F8"/>
    <w:rsid w:val="009D1D67"/>
    <w:rsid w:val="009D31D2"/>
    <w:rsid w:val="009E7ACC"/>
    <w:rsid w:val="009F284C"/>
    <w:rsid w:val="00A0347E"/>
    <w:rsid w:val="00A31A86"/>
    <w:rsid w:val="00A31C78"/>
    <w:rsid w:val="00A34A90"/>
    <w:rsid w:val="00A55EA6"/>
    <w:rsid w:val="00A64CE4"/>
    <w:rsid w:val="00A837DA"/>
    <w:rsid w:val="00A8616C"/>
    <w:rsid w:val="00AA0E9E"/>
    <w:rsid w:val="00AA6234"/>
    <w:rsid w:val="00AB64EB"/>
    <w:rsid w:val="00AC130B"/>
    <w:rsid w:val="00AC6893"/>
    <w:rsid w:val="00AC754D"/>
    <w:rsid w:val="00AC779B"/>
    <w:rsid w:val="00AE23F8"/>
    <w:rsid w:val="00AF0AD6"/>
    <w:rsid w:val="00AF6281"/>
    <w:rsid w:val="00B0486D"/>
    <w:rsid w:val="00B15AE7"/>
    <w:rsid w:val="00B32698"/>
    <w:rsid w:val="00B373DE"/>
    <w:rsid w:val="00B41AFE"/>
    <w:rsid w:val="00B42354"/>
    <w:rsid w:val="00B47C41"/>
    <w:rsid w:val="00B831E2"/>
    <w:rsid w:val="00B85B51"/>
    <w:rsid w:val="00BA1157"/>
    <w:rsid w:val="00BB3C9B"/>
    <w:rsid w:val="00BD2B14"/>
    <w:rsid w:val="00BD6E13"/>
    <w:rsid w:val="00BE1A9A"/>
    <w:rsid w:val="00BE1EE0"/>
    <w:rsid w:val="00BF5E65"/>
    <w:rsid w:val="00BF70CB"/>
    <w:rsid w:val="00C022CA"/>
    <w:rsid w:val="00C07569"/>
    <w:rsid w:val="00C136D0"/>
    <w:rsid w:val="00C212A5"/>
    <w:rsid w:val="00C571A7"/>
    <w:rsid w:val="00C63DD2"/>
    <w:rsid w:val="00C655F7"/>
    <w:rsid w:val="00C73103"/>
    <w:rsid w:val="00C73391"/>
    <w:rsid w:val="00C90721"/>
    <w:rsid w:val="00CB0A2B"/>
    <w:rsid w:val="00CB10C6"/>
    <w:rsid w:val="00CC2132"/>
    <w:rsid w:val="00CD5166"/>
    <w:rsid w:val="00CE062D"/>
    <w:rsid w:val="00CE754A"/>
    <w:rsid w:val="00D1172B"/>
    <w:rsid w:val="00D14930"/>
    <w:rsid w:val="00D15150"/>
    <w:rsid w:val="00D162BF"/>
    <w:rsid w:val="00D16DAD"/>
    <w:rsid w:val="00D222E7"/>
    <w:rsid w:val="00D456F4"/>
    <w:rsid w:val="00D50A03"/>
    <w:rsid w:val="00D52040"/>
    <w:rsid w:val="00DA2BE4"/>
    <w:rsid w:val="00DA4B9B"/>
    <w:rsid w:val="00DB08DB"/>
    <w:rsid w:val="00DB5675"/>
    <w:rsid w:val="00DB6BB0"/>
    <w:rsid w:val="00DE1AA9"/>
    <w:rsid w:val="00DF4CEF"/>
    <w:rsid w:val="00E02DC5"/>
    <w:rsid w:val="00E030B0"/>
    <w:rsid w:val="00E05960"/>
    <w:rsid w:val="00E11E68"/>
    <w:rsid w:val="00E16380"/>
    <w:rsid w:val="00E17EEA"/>
    <w:rsid w:val="00E17F53"/>
    <w:rsid w:val="00E22A23"/>
    <w:rsid w:val="00E30DC7"/>
    <w:rsid w:val="00E31493"/>
    <w:rsid w:val="00E33CA8"/>
    <w:rsid w:val="00E646CD"/>
    <w:rsid w:val="00E668E8"/>
    <w:rsid w:val="00E7160D"/>
    <w:rsid w:val="00E84764"/>
    <w:rsid w:val="00EA5412"/>
    <w:rsid w:val="00EB1B4F"/>
    <w:rsid w:val="00EB2826"/>
    <w:rsid w:val="00EB576F"/>
    <w:rsid w:val="00ED12C0"/>
    <w:rsid w:val="00ED13B7"/>
    <w:rsid w:val="00EE1464"/>
    <w:rsid w:val="00EE6677"/>
    <w:rsid w:val="00EE671F"/>
    <w:rsid w:val="00EF0BB2"/>
    <w:rsid w:val="00EF2EBE"/>
    <w:rsid w:val="00EF7391"/>
    <w:rsid w:val="00F041F5"/>
    <w:rsid w:val="00F04D11"/>
    <w:rsid w:val="00F11EE3"/>
    <w:rsid w:val="00F13612"/>
    <w:rsid w:val="00F201B1"/>
    <w:rsid w:val="00F24300"/>
    <w:rsid w:val="00F3084B"/>
    <w:rsid w:val="00F40C9A"/>
    <w:rsid w:val="00F64CC5"/>
    <w:rsid w:val="00F651FD"/>
    <w:rsid w:val="00F71901"/>
    <w:rsid w:val="00F82BA5"/>
    <w:rsid w:val="00F870ED"/>
    <w:rsid w:val="00FA3E41"/>
    <w:rsid w:val="00FC05D6"/>
    <w:rsid w:val="00FC1566"/>
    <w:rsid w:val="00FC47B1"/>
    <w:rsid w:val="00FC511A"/>
    <w:rsid w:val="00FE1893"/>
    <w:rsid w:val="00FE271B"/>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791792"/>
  <w15:docId w15:val="{849961C3-033A-4495-B218-6499710E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unhideWhenUsed/>
    <w:qFormat/>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99"/>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99"/>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iPriority w:val="99"/>
    <w:unhideWhenUsed/>
    <w:rsid w:val="0018119C"/>
    <w:pPr>
      <w:jc w:val="both"/>
    </w:pPr>
    <w:rPr>
      <w:sz w:val="28"/>
      <w:szCs w:val="28"/>
    </w:rPr>
  </w:style>
  <w:style w:type="character" w:customStyle="1" w:styleId="33">
    <w:name w:val="Основной текст 3 Знак"/>
    <w:basedOn w:val="a0"/>
    <w:link w:val="32"/>
    <w:uiPriority w:val="99"/>
    <w:rsid w:val="0018119C"/>
    <w:rPr>
      <w:rFonts w:ascii="Times New Roman" w:eastAsia="Times New Roman" w:hAnsi="Times New Roman" w:cs="Times New Roman"/>
      <w:sz w:val="28"/>
      <w:szCs w:val="28"/>
    </w:rPr>
  </w:style>
  <w:style w:type="paragraph" w:styleId="23">
    <w:name w:val="Body Text Indent 2"/>
    <w:basedOn w:val="a"/>
    <w:link w:val="24"/>
    <w:uiPriority w:val="99"/>
    <w:unhideWhenUsed/>
    <w:rsid w:val="0018119C"/>
    <w:pPr>
      <w:spacing w:after="120" w:line="480" w:lineRule="auto"/>
      <w:ind w:left="283"/>
    </w:pPr>
  </w:style>
  <w:style w:type="character" w:customStyle="1" w:styleId="24">
    <w:name w:val="Основной текст с отступом 2 Знак"/>
    <w:basedOn w:val="a0"/>
    <w:link w:val="23"/>
    <w:uiPriority w:val="99"/>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99"/>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uiPriority w:val="99"/>
    <w:locked/>
    <w:rsid w:val="0018119C"/>
    <w:rPr>
      <w:sz w:val="26"/>
      <w:szCs w:val="26"/>
      <w:shd w:val="clear" w:color="auto" w:fill="FFFFFF"/>
    </w:rPr>
  </w:style>
  <w:style w:type="paragraph" w:customStyle="1" w:styleId="37">
    <w:name w:val="Заголовок №3"/>
    <w:basedOn w:val="a"/>
    <w:link w:val="36"/>
    <w:uiPriority w:val="99"/>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uiPriority w:val="99"/>
    <w:locked/>
    <w:rsid w:val="0018119C"/>
    <w:rPr>
      <w:sz w:val="26"/>
      <w:szCs w:val="26"/>
      <w:shd w:val="clear" w:color="auto" w:fill="FFFFFF"/>
    </w:rPr>
  </w:style>
  <w:style w:type="paragraph" w:customStyle="1" w:styleId="13">
    <w:name w:val="Основной текст1"/>
    <w:basedOn w:val="a"/>
    <w:link w:val="aff3"/>
    <w:uiPriority w:val="99"/>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uiPriority w:val="99"/>
    <w:locked/>
    <w:rsid w:val="0018119C"/>
    <w:rPr>
      <w:sz w:val="27"/>
      <w:szCs w:val="27"/>
      <w:shd w:val="clear" w:color="auto" w:fill="FFFFFF"/>
    </w:rPr>
  </w:style>
  <w:style w:type="paragraph" w:customStyle="1" w:styleId="39">
    <w:name w:val="Основной текст (3)"/>
    <w:basedOn w:val="a"/>
    <w:link w:val="38"/>
    <w:uiPriority w:val="99"/>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uiPriority w:val="99"/>
    <w:locked/>
    <w:rsid w:val="0018119C"/>
    <w:rPr>
      <w:sz w:val="26"/>
      <w:szCs w:val="26"/>
      <w:shd w:val="clear" w:color="auto" w:fill="FFFFFF"/>
    </w:rPr>
  </w:style>
  <w:style w:type="paragraph" w:customStyle="1" w:styleId="26">
    <w:name w:val="Заголовок №2"/>
    <w:basedOn w:val="a"/>
    <w:link w:val="25"/>
    <w:uiPriority w:val="99"/>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uiPriority w:val="99"/>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9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uiPriority w:val="99"/>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uiPriority w:val="99"/>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table" w:styleId="afff1">
    <w:name w:val="Table Grid"/>
    <w:basedOn w:val="a1"/>
    <w:uiPriority w:val="59"/>
    <w:rsid w:val="00281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0">
    <w:name w:val="s_10"/>
    <w:basedOn w:val="a0"/>
    <w:rsid w:val="0075705A"/>
  </w:style>
  <w:style w:type="table" w:customStyle="1" w:styleId="17">
    <w:name w:val="Сетка таблицы1"/>
    <w:basedOn w:val="a1"/>
    <w:next w:val="afff1"/>
    <w:uiPriority w:val="39"/>
    <w:rsid w:val="00986AC6"/>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uiPriority w:val="59"/>
    <w:rsid w:val="0096085E"/>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unhideWhenUsed/>
    <w:rsid w:val="0071494D"/>
  </w:style>
  <w:style w:type="table" w:customStyle="1" w:styleId="TableNormal">
    <w:name w:val="Table Normal"/>
    <w:uiPriority w:val="2"/>
    <w:semiHidden/>
    <w:unhideWhenUsed/>
    <w:qFormat/>
    <w:rsid w:val="0071494D"/>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71494D"/>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111">
    <w:name w:val="Заголовок 11"/>
    <w:basedOn w:val="a"/>
    <w:uiPriority w:val="1"/>
    <w:qFormat/>
    <w:rsid w:val="0071494D"/>
    <w:pPr>
      <w:widowControl w:val="0"/>
      <w:autoSpaceDE w:val="0"/>
      <w:autoSpaceDN w:val="0"/>
      <w:ind w:left="332" w:hanging="360"/>
      <w:jc w:val="both"/>
      <w:outlineLvl w:val="1"/>
    </w:pPr>
    <w:rPr>
      <w:b/>
      <w:bCs/>
      <w:lang w:eastAsia="en-US"/>
    </w:rPr>
  </w:style>
  <w:style w:type="paragraph" w:customStyle="1" w:styleId="TableParagraph">
    <w:name w:val="Table Paragraph"/>
    <w:basedOn w:val="a"/>
    <w:uiPriority w:val="1"/>
    <w:qFormat/>
    <w:rsid w:val="0071494D"/>
    <w:pPr>
      <w:widowControl w:val="0"/>
      <w:autoSpaceDE w:val="0"/>
      <w:autoSpaceDN w:val="0"/>
      <w:ind w:left="50"/>
    </w:pPr>
    <w:rPr>
      <w:sz w:val="22"/>
      <w:szCs w:val="22"/>
      <w:lang w:eastAsia="en-US"/>
    </w:rPr>
  </w:style>
  <w:style w:type="paragraph" w:customStyle="1" w:styleId="210">
    <w:name w:val="Заголовок 21"/>
    <w:basedOn w:val="a"/>
    <w:uiPriority w:val="1"/>
    <w:qFormat/>
    <w:rsid w:val="00592401"/>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rsid w:val="001A3F7C"/>
    <w:pPr>
      <w:ind w:left="708"/>
    </w:pPr>
    <w:rPr>
      <w:rFonts w:eastAsia="Calibri"/>
    </w:rPr>
  </w:style>
  <w:style w:type="table" w:customStyle="1" w:styleId="28">
    <w:name w:val="Сетка таблицы2"/>
    <w:basedOn w:val="a1"/>
    <w:next w:val="afff1"/>
    <w:uiPriority w:val="39"/>
    <w:rsid w:val="001A3F7C"/>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2E6B19"/>
  </w:style>
  <w:style w:type="table" w:customStyle="1" w:styleId="41">
    <w:name w:val="Сетка таблицы4"/>
    <w:basedOn w:val="a1"/>
    <w:next w:val="afff1"/>
    <w:uiPriority w:val="39"/>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page number"/>
    <w:basedOn w:val="a0"/>
    <w:uiPriority w:val="99"/>
    <w:rsid w:val="002E6B19"/>
    <w:rPr>
      <w:rFonts w:cs="Times New Roman"/>
    </w:rPr>
  </w:style>
  <w:style w:type="character" w:styleId="afff3">
    <w:name w:val="FollowedHyperlink"/>
    <w:basedOn w:val="a0"/>
    <w:uiPriority w:val="99"/>
    <w:rsid w:val="002E6B19"/>
    <w:rPr>
      <w:rFonts w:cs="Times New Roman"/>
      <w:color w:val="800080"/>
      <w:u w:val="single"/>
    </w:rPr>
  </w:style>
  <w:style w:type="paragraph" w:styleId="2a">
    <w:name w:val="List 2"/>
    <w:basedOn w:val="a"/>
    <w:uiPriority w:val="99"/>
    <w:rsid w:val="002E6B19"/>
    <w:pPr>
      <w:ind w:left="566" w:hanging="283"/>
    </w:pPr>
  </w:style>
  <w:style w:type="paragraph" w:styleId="5">
    <w:name w:val="List 5"/>
    <w:basedOn w:val="a"/>
    <w:uiPriority w:val="99"/>
    <w:rsid w:val="002E6B19"/>
    <w:pPr>
      <w:ind w:left="1415" w:hanging="283"/>
    </w:pPr>
  </w:style>
  <w:style w:type="paragraph" w:styleId="42">
    <w:name w:val="List 4"/>
    <w:basedOn w:val="a"/>
    <w:uiPriority w:val="99"/>
    <w:semiHidden/>
    <w:rsid w:val="002E6B19"/>
    <w:pPr>
      <w:ind w:left="1132" w:hanging="283"/>
      <w:contextualSpacing/>
    </w:pPr>
  </w:style>
  <w:style w:type="character" w:styleId="afff4">
    <w:name w:val="endnote reference"/>
    <w:basedOn w:val="a0"/>
    <w:uiPriority w:val="99"/>
    <w:semiHidden/>
    <w:rsid w:val="002E6B19"/>
    <w:rPr>
      <w:rFonts w:cs="Times New Roman"/>
      <w:vertAlign w:val="superscript"/>
    </w:rPr>
  </w:style>
  <w:style w:type="character" w:styleId="afff5">
    <w:name w:val="annotation reference"/>
    <w:basedOn w:val="a0"/>
    <w:uiPriority w:val="99"/>
    <w:semiHidden/>
    <w:rsid w:val="002E6B19"/>
    <w:rPr>
      <w:rFonts w:cs="Times New Roman"/>
      <w:sz w:val="16"/>
    </w:rPr>
  </w:style>
  <w:style w:type="character" w:styleId="afff6">
    <w:name w:val="Emphasis"/>
    <w:basedOn w:val="a0"/>
    <w:uiPriority w:val="99"/>
    <w:qFormat/>
    <w:rsid w:val="002E6B19"/>
    <w:rPr>
      <w:rFonts w:cs="Times New Roman"/>
      <w:i/>
    </w:rPr>
  </w:style>
  <w:style w:type="paragraph" w:styleId="afff7">
    <w:name w:val="Revision"/>
    <w:hidden/>
    <w:uiPriority w:val="99"/>
    <w:semiHidden/>
    <w:rsid w:val="002E6B19"/>
    <w:rPr>
      <w:rFonts w:ascii="Times New Roman" w:eastAsia="Times New Roman" w:hAnsi="Times New Roman" w:cs="Times New Roman"/>
      <w:sz w:val="24"/>
      <w:szCs w:val="24"/>
      <w:lang w:eastAsia="ru-RU"/>
    </w:rPr>
  </w:style>
  <w:style w:type="table" w:customStyle="1" w:styleId="112">
    <w:name w:val="Сетка таблицы11"/>
    <w:basedOn w:val="a1"/>
    <w:uiPriority w:val="39"/>
    <w:rsid w:val="002E6B19"/>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59"/>
    <w:rsid w:val="002E6B19"/>
    <w:pPr>
      <w:jc w:val="both"/>
    </w:pPr>
    <w:rPr>
      <w:rFonts w:ascii="Times New Roman" w:eastAsia="Times New Roman" w:hAnsi="Times New Roman"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1"/>
    <w:uiPriority w:val="59"/>
    <w:rsid w:val="002E6B19"/>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1"/>
    <w:uiPriority w:val="39"/>
    <w:rsid w:val="002E6B19"/>
    <w:pPr>
      <w:jc w:val="both"/>
    </w:pPr>
    <w:rPr>
      <w:rFonts w:ascii="Times New Roman" w:eastAsia="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1"/>
    <w:uiPriority w:val="39"/>
    <w:rsid w:val="002E6B19"/>
    <w:pPr>
      <w:jc w:val="both"/>
    </w:pPr>
    <w:rPr>
      <w:rFonts w:ascii="Times New Roman" w:eastAsia="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ff1"/>
    <w:rsid w:val="002E6B1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Знак Знак Знак"/>
    <w:basedOn w:val="a"/>
    <w:rsid w:val="002E6B19"/>
    <w:pPr>
      <w:spacing w:before="100" w:beforeAutospacing="1" w:after="100" w:afterAutospacing="1"/>
    </w:pPr>
    <w:rPr>
      <w:rFonts w:ascii="Tahoma" w:hAnsi="Tahoma"/>
      <w:sz w:val="20"/>
      <w:szCs w:val="20"/>
      <w:lang w:val="en-US" w:eastAsia="en-US"/>
    </w:rPr>
  </w:style>
  <w:style w:type="table" w:customStyle="1" w:styleId="7">
    <w:name w:val="Сетка таблицы7"/>
    <w:basedOn w:val="a1"/>
    <w:next w:val="afff1"/>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f1"/>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ff1"/>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1"/>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1"/>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ff1"/>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f1"/>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1"/>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ff1"/>
    <w:rsid w:val="002E6B1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3" Type="http://schemas.openxmlformats.org/officeDocument/2006/relationships/styles" Target="styles.xml"/><Relationship Id="rId21" Type="http://schemas.openxmlformats.org/officeDocument/2006/relationships/hyperlink" Target="http://ivo.garant.ru/" TargetMode="External"/><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 Type="http://schemas.openxmlformats.org/officeDocument/2006/relationships/numbering" Target="numbering.xml"/><Relationship Id="rId16" Type="http://schemas.openxmlformats.org/officeDocument/2006/relationships/hyperlink" Target="garantF1://70329490.1000" TargetMode="External"/><Relationship Id="rId20" Type="http://schemas.openxmlformats.org/officeDocument/2006/relationships/hyperlink" Target="https://base.garant.ru/12125268/ea54c1918750348cf1860e01a01212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fontTable" Target="fontTable.xml"/><Relationship Id="rId10" Type="http://schemas.openxmlformats.org/officeDocument/2006/relationships/hyperlink" Target="https://kontur.ru/ca?p=2153" TargetMode="External"/><Relationship Id="rId19" Type="http://schemas.openxmlformats.org/officeDocument/2006/relationships/hyperlink" Target="consultantplus://offline/ref=4150B37408F9483D6C446C4524D4A2C3F20920E56AF28B4CE8A8BD3EE5FA68A5B78A6C4D0E7C9732t4qAO"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D431A7-982A-467F-AC12-5C0E5F8DC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68</Pages>
  <Words>25234</Words>
  <Characters>143838</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Любовь Каконашвили</cp:lastModifiedBy>
  <cp:revision>21</cp:revision>
  <cp:lastPrinted>2025-08-28T12:39:00Z</cp:lastPrinted>
  <dcterms:created xsi:type="dcterms:W3CDTF">2024-05-27T11:29:00Z</dcterms:created>
  <dcterms:modified xsi:type="dcterms:W3CDTF">2025-11-19T12:10:00Z</dcterms:modified>
</cp:coreProperties>
</file>